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spacing w:before="5"/>
        <w:rPr>
          <w:rFonts w:ascii="Times New Roman"/>
        </w:rPr>
      </w:pPr>
    </w:p>
    <w:p>
      <w:pPr>
        <w:spacing w:before="84"/>
        <w:ind w:left="1707" w:right="1683" w:firstLine="0"/>
        <w:jc w:val="center"/>
        <w:rPr>
          <w:b/>
          <w:sz w:val="48"/>
        </w:rPr>
      </w:pPr>
      <w:r>
        <w:rPr>
          <w:b/>
          <w:sz w:val="48"/>
        </w:rPr>
        <w:t>LED Display User Manual</w:t>
      </w:r>
    </w:p>
    <w:p>
      <w:pPr>
        <w:spacing w:after="0"/>
        <w:jc w:val="center"/>
        <w:rPr>
          <w:sz w:val="48"/>
        </w:rPr>
        <w:sectPr>
          <w:headerReference r:id="rId3" w:type="default"/>
          <w:footerReference r:id="rId4" w:type="default"/>
          <w:type w:val="continuous"/>
          <w:pgSz w:w="11900" w:h="16840"/>
          <w:pgMar w:top="1320" w:right="1340" w:bottom="460" w:left="1340" w:header="382" w:footer="272" w:gutter="0"/>
          <w:pgNumType w:fmt="decimal" w:start="1"/>
        </w:sectPr>
      </w:pPr>
    </w:p>
    <w:p>
      <w:pPr>
        <w:spacing w:before="147"/>
        <w:ind w:left="1707" w:right="1656" w:firstLine="0"/>
        <w:jc w:val="center"/>
        <w:rPr>
          <w:b/>
          <w:sz w:val="40"/>
        </w:rPr>
      </w:pPr>
      <w:r>
        <w:rPr>
          <w:b/>
          <w:sz w:val="40"/>
        </w:rPr>
        <w:t>Table of contents</w:t>
      </w:r>
    </w:p>
    <w:p>
      <w:pPr>
        <w:pStyle w:val="3"/>
        <w:numPr>
          <w:ilvl w:val="0"/>
          <w:numId w:val="1"/>
        </w:numPr>
        <w:tabs>
          <w:tab w:val="left" w:pos="667"/>
        </w:tabs>
        <w:spacing w:before="117" w:after="0" w:line="240" w:lineRule="auto"/>
        <w:ind w:left="666" w:right="0" w:hanging="267"/>
        <w:jc w:val="left"/>
      </w:pPr>
      <w:r>
        <w:fldChar w:fldCharType="begin"/>
      </w:r>
      <w:r>
        <w:instrText xml:space="preserve"> HYPERLINK \l "_bookmark0" </w:instrText>
      </w:r>
      <w:r>
        <w:fldChar w:fldCharType="separate"/>
      </w:r>
      <w:r>
        <w:t>Safety</w:t>
      </w:r>
      <w:r>
        <w:fldChar w:fldCharType="end"/>
      </w:r>
    </w:p>
    <w:p>
      <w:pPr>
        <w:pStyle w:val="11"/>
        <w:numPr>
          <w:ilvl w:val="0"/>
          <w:numId w:val="1"/>
        </w:numPr>
        <w:tabs>
          <w:tab w:val="left" w:pos="667"/>
        </w:tabs>
        <w:spacing w:before="36" w:after="0" w:line="240" w:lineRule="auto"/>
        <w:ind w:left="666" w:right="0" w:hanging="267"/>
        <w:jc w:val="left"/>
        <w:rPr>
          <w:b/>
          <w:sz w:val="24"/>
        </w:rPr>
      </w:pPr>
      <w:r>
        <w:fldChar w:fldCharType="begin"/>
      </w:r>
      <w:r>
        <w:instrText xml:space="preserve"> HYPERLINK \l "_bookmark1" </w:instrText>
      </w:r>
      <w:r>
        <w:fldChar w:fldCharType="separate"/>
      </w:r>
      <w:r>
        <w:rPr>
          <w:b/>
          <w:sz w:val="24"/>
        </w:rPr>
        <w:t>Safety</w:t>
      </w:r>
      <w:r>
        <w:rPr>
          <w:b/>
          <w:spacing w:val="-8"/>
          <w:sz w:val="24"/>
        </w:rPr>
        <w:t xml:space="preserve"> </w:t>
      </w:r>
      <w:r>
        <w:rPr>
          <w:b/>
          <w:sz w:val="24"/>
        </w:rPr>
        <w:t>Guidelines</w:t>
      </w:r>
      <w:r>
        <w:rPr>
          <w:b/>
          <w:sz w:val="24"/>
        </w:rPr>
        <w:fldChar w:fldCharType="end"/>
      </w:r>
    </w:p>
    <w:p>
      <w:pPr>
        <w:pStyle w:val="11"/>
        <w:numPr>
          <w:ilvl w:val="0"/>
          <w:numId w:val="1"/>
        </w:numPr>
        <w:tabs>
          <w:tab w:val="left" w:pos="667"/>
        </w:tabs>
        <w:spacing w:before="36" w:after="0" w:line="302" w:lineRule="auto"/>
        <w:ind w:left="340" w:right="5843" w:firstLine="60"/>
        <w:jc w:val="left"/>
        <w:rPr>
          <w:b/>
          <w:sz w:val="24"/>
        </w:rPr>
      </w:pPr>
      <w:r>
        <w:rPr>
          <w:b/>
          <w:sz w:val="24"/>
        </w:rPr>
        <w:t xml:space="preserve">Installation instructions 4 </w:t>
      </w:r>
      <w:r>
        <w:fldChar w:fldCharType="begin"/>
      </w:r>
      <w:r>
        <w:instrText xml:space="preserve"> HYPERLINK \l "_bookmark2" </w:instrText>
      </w:r>
      <w:r>
        <w:fldChar w:fldCharType="separate"/>
      </w:r>
      <w:r>
        <w:rPr>
          <w:b/>
          <w:sz w:val="24"/>
        </w:rPr>
        <w:t>. T</w:t>
      </w:r>
      <w:r>
        <w:rPr>
          <w:b/>
          <w:sz w:val="24"/>
        </w:rPr>
        <w:fldChar w:fldCharType="end"/>
      </w:r>
      <w:r>
        <w:rPr>
          <w:b/>
          <w:sz w:val="24"/>
        </w:rPr>
        <w:t>he type of led</w:t>
      </w:r>
      <w:r>
        <w:rPr>
          <w:b/>
          <w:spacing w:val="-10"/>
          <w:sz w:val="24"/>
        </w:rPr>
        <w:t xml:space="preserve"> </w:t>
      </w:r>
      <w:r>
        <w:rPr>
          <w:b/>
          <w:sz w:val="24"/>
        </w:rPr>
        <w:t>display</w:t>
      </w:r>
    </w:p>
    <w:p>
      <w:pPr>
        <w:pStyle w:val="11"/>
        <w:numPr>
          <w:ilvl w:val="0"/>
          <w:numId w:val="2"/>
        </w:numPr>
        <w:tabs>
          <w:tab w:val="left" w:pos="566"/>
        </w:tabs>
        <w:spacing w:before="0" w:after="0" w:line="241" w:lineRule="exact"/>
        <w:ind w:left="565" w:right="0" w:hanging="267"/>
        <w:jc w:val="left"/>
        <w:rPr>
          <w:b/>
          <w:sz w:val="24"/>
        </w:rPr>
      </w:pPr>
      <w:r>
        <w:fldChar w:fldCharType="begin"/>
      </w:r>
      <w:r>
        <w:instrText xml:space="preserve"> HYPERLINK \l "_bookmark2" </w:instrText>
      </w:r>
      <w:r>
        <w:fldChar w:fldCharType="separate"/>
      </w:r>
      <w:r>
        <w:rPr>
          <w:b/>
          <w:sz w:val="24"/>
        </w:rPr>
        <w:t>Main parts of Led</w:t>
      </w:r>
      <w:r>
        <w:rPr>
          <w:b/>
          <w:spacing w:val="-3"/>
          <w:sz w:val="24"/>
        </w:rPr>
        <w:t xml:space="preserve"> </w:t>
      </w:r>
      <w:r>
        <w:rPr>
          <w:b/>
          <w:sz w:val="24"/>
        </w:rPr>
        <w:t>display</w:t>
      </w:r>
      <w:r>
        <w:rPr>
          <w:b/>
          <w:sz w:val="24"/>
        </w:rPr>
        <w:fldChar w:fldCharType="end"/>
      </w:r>
    </w:p>
    <w:p>
      <w:pPr>
        <w:pStyle w:val="11"/>
        <w:numPr>
          <w:ilvl w:val="0"/>
          <w:numId w:val="2"/>
        </w:numPr>
        <w:tabs>
          <w:tab w:val="left" w:pos="543"/>
        </w:tabs>
        <w:spacing w:before="0" w:after="0" w:line="240" w:lineRule="auto"/>
        <w:ind w:left="542" w:right="0" w:hanging="203"/>
        <w:jc w:val="left"/>
        <w:rPr>
          <w:b/>
          <w:sz w:val="24"/>
        </w:rPr>
      </w:pPr>
      <w:r>
        <w:rPr>
          <w:b/>
          <w:sz w:val="24"/>
        </w:rPr>
        <w:t>System and external equipment</w:t>
      </w:r>
      <w:r>
        <w:rPr>
          <w:b/>
          <w:spacing w:val="-4"/>
          <w:sz w:val="24"/>
        </w:rPr>
        <w:t xml:space="preserve"> </w:t>
      </w:r>
      <w:r>
        <w:rPr>
          <w:b/>
          <w:sz w:val="24"/>
        </w:rPr>
        <w:t>map</w:t>
      </w:r>
    </w:p>
    <w:p>
      <w:pPr>
        <w:pStyle w:val="11"/>
        <w:numPr>
          <w:ilvl w:val="0"/>
          <w:numId w:val="2"/>
        </w:numPr>
        <w:tabs>
          <w:tab w:val="left" w:pos="616"/>
        </w:tabs>
        <w:spacing w:before="0" w:after="0" w:line="240" w:lineRule="auto"/>
        <w:ind w:left="616" w:right="0" w:hanging="267"/>
        <w:jc w:val="left"/>
        <w:rPr>
          <w:b/>
          <w:sz w:val="24"/>
        </w:rPr>
      </w:pPr>
      <w:r>
        <w:rPr>
          <w:b/>
          <w:sz w:val="24"/>
        </w:rPr>
        <w:t>Installation</w:t>
      </w:r>
      <w:r>
        <w:rPr>
          <w:b/>
          <w:spacing w:val="-1"/>
          <w:sz w:val="24"/>
        </w:rPr>
        <w:t xml:space="preserve"> </w:t>
      </w:r>
      <w:r>
        <w:rPr>
          <w:b/>
          <w:sz w:val="24"/>
        </w:rPr>
        <w:t>Guides</w:t>
      </w:r>
    </w:p>
    <w:p>
      <w:pPr>
        <w:pStyle w:val="11"/>
        <w:numPr>
          <w:ilvl w:val="1"/>
          <w:numId w:val="2"/>
        </w:numPr>
        <w:tabs>
          <w:tab w:val="left" w:pos="1281"/>
        </w:tabs>
        <w:spacing w:before="36" w:after="0" w:line="240" w:lineRule="auto"/>
        <w:ind w:left="1280" w:right="0" w:hanging="401"/>
        <w:jc w:val="left"/>
        <w:rPr>
          <w:b/>
          <w:sz w:val="24"/>
        </w:rPr>
      </w:pPr>
      <w:r>
        <w:rPr>
          <w:b/>
          <w:sz w:val="24"/>
        </w:rPr>
        <w:t>Mechanical requirements and</w:t>
      </w:r>
      <w:r>
        <w:rPr>
          <w:b/>
          <w:spacing w:val="-6"/>
          <w:sz w:val="24"/>
        </w:rPr>
        <w:t xml:space="preserve"> </w:t>
      </w:r>
      <w:r>
        <w:rPr>
          <w:b/>
          <w:sz w:val="24"/>
        </w:rPr>
        <w:t>installation</w:t>
      </w:r>
    </w:p>
    <w:p>
      <w:pPr>
        <w:pStyle w:val="11"/>
        <w:numPr>
          <w:ilvl w:val="1"/>
          <w:numId w:val="2"/>
        </w:numPr>
        <w:tabs>
          <w:tab w:val="left" w:pos="1281"/>
        </w:tabs>
        <w:spacing w:before="36" w:after="0" w:line="240" w:lineRule="auto"/>
        <w:ind w:left="1280" w:right="0" w:hanging="401"/>
        <w:jc w:val="left"/>
        <w:rPr>
          <w:b/>
          <w:sz w:val="24"/>
        </w:rPr>
      </w:pPr>
      <w:r>
        <w:rPr>
          <w:b/>
          <w:sz w:val="24"/>
        </w:rPr>
        <w:t>Electrical</w:t>
      </w:r>
      <w:r>
        <w:rPr>
          <w:b/>
          <w:spacing w:val="-3"/>
          <w:sz w:val="24"/>
        </w:rPr>
        <w:t xml:space="preserve"> </w:t>
      </w:r>
      <w:r>
        <w:rPr>
          <w:b/>
          <w:sz w:val="24"/>
        </w:rPr>
        <w:t>requirements</w:t>
      </w:r>
    </w:p>
    <w:p>
      <w:pPr>
        <w:pStyle w:val="11"/>
        <w:numPr>
          <w:ilvl w:val="1"/>
          <w:numId w:val="2"/>
        </w:numPr>
        <w:tabs>
          <w:tab w:val="left" w:pos="1221"/>
        </w:tabs>
        <w:spacing w:before="0" w:after="0" w:line="240" w:lineRule="auto"/>
        <w:ind w:left="1220" w:right="0" w:hanging="401"/>
        <w:jc w:val="left"/>
        <w:rPr>
          <w:b/>
          <w:sz w:val="24"/>
        </w:rPr>
      </w:pPr>
      <w:r>
        <w:rPr>
          <w:b/>
          <w:sz w:val="24"/>
        </w:rPr>
        <w:t>System and power connection</w:t>
      </w:r>
      <w:r>
        <w:rPr>
          <w:b/>
          <w:spacing w:val="-6"/>
          <w:sz w:val="24"/>
        </w:rPr>
        <w:t xml:space="preserve"> </w:t>
      </w:r>
      <w:r>
        <w:rPr>
          <w:b/>
          <w:sz w:val="24"/>
        </w:rPr>
        <w:t>guide</w:t>
      </w:r>
    </w:p>
    <w:p>
      <w:pPr>
        <w:pStyle w:val="6"/>
        <w:spacing w:before="2"/>
        <w:rPr>
          <w:b/>
          <w:sz w:val="23"/>
        </w:rPr>
      </w:pPr>
    </w:p>
    <w:p>
      <w:pPr>
        <w:pStyle w:val="11"/>
        <w:numPr>
          <w:ilvl w:val="0"/>
          <w:numId w:val="2"/>
        </w:numPr>
        <w:tabs>
          <w:tab w:val="left" w:pos="607"/>
        </w:tabs>
        <w:spacing w:before="0" w:after="0" w:line="240" w:lineRule="auto"/>
        <w:ind w:left="606" w:right="0" w:hanging="267"/>
        <w:jc w:val="left"/>
        <w:rPr>
          <w:b/>
          <w:sz w:val="24"/>
        </w:rPr>
      </w:pPr>
      <w:r>
        <w:rPr>
          <w:b/>
          <w:sz w:val="24"/>
        </w:rPr>
        <w:t>Connection of the LED</w:t>
      </w:r>
      <w:r>
        <w:rPr>
          <w:b/>
          <w:spacing w:val="-4"/>
          <w:sz w:val="24"/>
        </w:rPr>
        <w:t xml:space="preserve"> </w:t>
      </w:r>
      <w:r>
        <w:rPr>
          <w:b/>
          <w:sz w:val="24"/>
        </w:rPr>
        <w:t>screen</w:t>
      </w:r>
    </w:p>
    <w:p>
      <w:pPr>
        <w:pStyle w:val="11"/>
        <w:numPr>
          <w:ilvl w:val="1"/>
          <w:numId w:val="2"/>
        </w:numPr>
        <w:tabs>
          <w:tab w:val="left" w:pos="1281"/>
        </w:tabs>
        <w:spacing w:before="36" w:after="0" w:line="240" w:lineRule="auto"/>
        <w:ind w:left="1280" w:right="0" w:hanging="401"/>
        <w:jc w:val="left"/>
        <w:rPr>
          <w:b/>
          <w:sz w:val="24"/>
        </w:rPr>
      </w:pPr>
      <w:r>
        <w:rPr>
          <w:b/>
          <w:sz w:val="24"/>
        </w:rPr>
        <w:t>Connection for</w:t>
      </w:r>
      <w:r>
        <w:rPr>
          <w:b/>
          <w:spacing w:val="-3"/>
          <w:sz w:val="24"/>
        </w:rPr>
        <w:t xml:space="preserve"> </w:t>
      </w:r>
      <w:r>
        <w:rPr>
          <w:b/>
          <w:sz w:val="24"/>
        </w:rPr>
        <w:t>equipments</w:t>
      </w:r>
    </w:p>
    <w:p>
      <w:pPr>
        <w:pStyle w:val="11"/>
        <w:numPr>
          <w:ilvl w:val="1"/>
          <w:numId w:val="2"/>
        </w:numPr>
        <w:tabs>
          <w:tab w:val="left" w:pos="1281"/>
        </w:tabs>
        <w:spacing w:before="36" w:after="0" w:line="240" w:lineRule="auto"/>
        <w:ind w:left="1280" w:right="0" w:hanging="401"/>
        <w:jc w:val="left"/>
        <w:rPr>
          <w:b/>
          <w:sz w:val="24"/>
        </w:rPr>
      </w:pPr>
      <w:r>
        <w:rPr>
          <w:b/>
          <w:sz w:val="24"/>
        </w:rPr>
        <w:t>Port of Cabinet and serial number</w:t>
      </w:r>
      <w:r>
        <w:rPr>
          <w:b/>
          <w:spacing w:val="-10"/>
          <w:sz w:val="24"/>
        </w:rPr>
        <w:t xml:space="preserve"> </w:t>
      </w:r>
      <w:r>
        <w:rPr>
          <w:b/>
          <w:sz w:val="24"/>
        </w:rPr>
        <w:t>paint</w:t>
      </w:r>
    </w:p>
    <w:p>
      <w:pPr>
        <w:pStyle w:val="11"/>
        <w:numPr>
          <w:ilvl w:val="1"/>
          <w:numId w:val="2"/>
        </w:numPr>
        <w:tabs>
          <w:tab w:val="left" w:pos="1281"/>
        </w:tabs>
        <w:spacing w:before="36" w:after="0" w:line="240" w:lineRule="auto"/>
        <w:ind w:left="1280" w:right="0" w:hanging="401"/>
        <w:jc w:val="left"/>
        <w:rPr>
          <w:b/>
          <w:sz w:val="24"/>
        </w:rPr>
      </w:pPr>
      <w:r>
        <w:rPr>
          <w:b/>
          <w:sz w:val="24"/>
        </w:rPr>
        <w:t>Connection for power</w:t>
      </w:r>
      <w:r>
        <w:rPr>
          <w:b/>
          <w:spacing w:val="-5"/>
          <w:sz w:val="24"/>
        </w:rPr>
        <w:t xml:space="preserve"> </w:t>
      </w:r>
      <w:r>
        <w:rPr>
          <w:b/>
          <w:sz w:val="24"/>
        </w:rPr>
        <w:t>cables</w:t>
      </w:r>
    </w:p>
    <w:p>
      <w:pPr>
        <w:pStyle w:val="11"/>
        <w:numPr>
          <w:ilvl w:val="1"/>
          <w:numId w:val="2"/>
        </w:numPr>
        <w:tabs>
          <w:tab w:val="left" w:pos="1281"/>
        </w:tabs>
        <w:spacing w:before="36" w:after="0" w:line="240" w:lineRule="auto"/>
        <w:ind w:left="1280" w:right="0" w:hanging="401"/>
        <w:jc w:val="left"/>
        <w:rPr>
          <w:b/>
          <w:sz w:val="24"/>
        </w:rPr>
      </w:pPr>
      <w:r>
        <w:rPr>
          <w:b/>
          <w:sz w:val="24"/>
        </w:rPr>
        <w:t>Connection for data</w:t>
      </w:r>
      <w:r>
        <w:rPr>
          <w:b/>
          <w:spacing w:val="-2"/>
          <w:sz w:val="24"/>
        </w:rPr>
        <w:t xml:space="preserve"> </w:t>
      </w:r>
      <w:r>
        <w:rPr>
          <w:b/>
          <w:sz w:val="24"/>
        </w:rPr>
        <w:t>cables</w:t>
      </w:r>
    </w:p>
    <w:p>
      <w:pPr>
        <w:pStyle w:val="11"/>
        <w:numPr>
          <w:ilvl w:val="1"/>
          <w:numId w:val="2"/>
        </w:numPr>
        <w:tabs>
          <w:tab w:val="left" w:pos="1281"/>
        </w:tabs>
        <w:spacing w:before="36" w:after="0" w:line="240" w:lineRule="auto"/>
        <w:ind w:left="1280" w:right="0" w:hanging="401"/>
        <w:jc w:val="left"/>
        <w:rPr>
          <w:b/>
          <w:sz w:val="24"/>
        </w:rPr>
      </w:pPr>
      <w:r>
        <w:rPr>
          <w:b/>
          <w:sz w:val="24"/>
        </w:rPr>
        <w:t>Cabinet arrangement drawings</w:t>
      </w:r>
      <w:r>
        <w:rPr>
          <w:b/>
          <w:spacing w:val="-6"/>
          <w:sz w:val="24"/>
        </w:rPr>
        <w:t xml:space="preserve"> </w:t>
      </w:r>
      <w:r>
        <w:rPr>
          <w:b/>
          <w:sz w:val="24"/>
        </w:rPr>
        <w:t>sample</w:t>
      </w:r>
    </w:p>
    <w:p>
      <w:pPr>
        <w:pStyle w:val="11"/>
        <w:numPr>
          <w:ilvl w:val="0"/>
          <w:numId w:val="2"/>
        </w:numPr>
        <w:tabs>
          <w:tab w:val="left" w:pos="607"/>
        </w:tabs>
        <w:spacing w:before="36" w:after="0" w:line="240" w:lineRule="auto"/>
        <w:ind w:left="606" w:right="0" w:hanging="267"/>
        <w:jc w:val="left"/>
        <w:rPr>
          <w:b/>
          <w:sz w:val="24"/>
        </w:rPr>
      </w:pPr>
      <w:r>
        <w:rPr>
          <w:b/>
          <w:sz w:val="24"/>
        </w:rPr>
        <w:t>Control system setting</w:t>
      </w:r>
    </w:p>
    <w:p>
      <w:pPr>
        <w:pStyle w:val="11"/>
        <w:numPr>
          <w:ilvl w:val="1"/>
          <w:numId w:val="2"/>
        </w:numPr>
        <w:tabs>
          <w:tab w:val="left" w:pos="1281"/>
        </w:tabs>
        <w:spacing w:before="36" w:after="0" w:line="240" w:lineRule="auto"/>
        <w:ind w:left="1280" w:right="0" w:hanging="401"/>
        <w:jc w:val="left"/>
        <w:rPr>
          <w:b/>
          <w:sz w:val="24"/>
        </w:rPr>
      </w:pPr>
      <w:r>
        <w:rPr>
          <w:b/>
          <w:sz w:val="24"/>
        </w:rPr>
        <w:t>Software</w:t>
      </w:r>
      <w:r>
        <w:rPr>
          <w:b/>
          <w:spacing w:val="-2"/>
          <w:sz w:val="24"/>
        </w:rPr>
        <w:t xml:space="preserve"> </w:t>
      </w:r>
      <w:r>
        <w:rPr>
          <w:b/>
          <w:sz w:val="24"/>
        </w:rPr>
        <w:t>setup</w:t>
      </w:r>
    </w:p>
    <w:p>
      <w:pPr>
        <w:pStyle w:val="11"/>
        <w:numPr>
          <w:ilvl w:val="1"/>
          <w:numId w:val="2"/>
        </w:numPr>
        <w:tabs>
          <w:tab w:val="left" w:pos="1281"/>
        </w:tabs>
        <w:spacing w:before="36" w:after="0" w:line="240" w:lineRule="auto"/>
        <w:ind w:left="1280" w:right="0" w:hanging="401"/>
        <w:jc w:val="left"/>
        <w:rPr>
          <w:b/>
          <w:sz w:val="24"/>
        </w:rPr>
      </w:pPr>
      <w:r>
        <w:rPr>
          <w:b/>
          <w:sz w:val="24"/>
        </w:rPr>
        <w:t>NovaLCT-Mars Main</w:t>
      </w:r>
      <w:r>
        <w:rPr>
          <w:b/>
          <w:spacing w:val="-5"/>
          <w:sz w:val="24"/>
        </w:rPr>
        <w:t xml:space="preserve"> </w:t>
      </w:r>
      <w:r>
        <w:rPr>
          <w:b/>
          <w:sz w:val="24"/>
        </w:rPr>
        <w:t>interface</w:t>
      </w:r>
    </w:p>
    <w:p>
      <w:pPr>
        <w:pStyle w:val="11"/>
        <w:numPr>
          <w:ilvl w:val="1"/>
          <w:numId w:val="2"/>
        </w:numPr>
        <w:tabs>
          <w:tab w:val="left" w:pos="1281"/>
        </w:tabs>
        <w:spacing w:before="36" w:after="0" w:line="240" w:lineRule="auto"/>
        <w:ind w:left="1280" w:right="0" w:hanging="401"/>
        <w:jc w:val="left"/>
        <w:rPr>
          <w:b/>
          <w:sz w:val="24"/>
        </w:rPr>
      </w:pPr>
      <w:r>
        <w:rPr>
          <w:b/>
          <w:sz w:val="24"/>
        </w:rPr>
        <w:t>Main</w:t>
      </w:r>
      <w:r>
        <w:rPr>
          <w:b/>
          <w:spacing w:val="-4"/>
          <w:sz w:val="24"/>
        </w:rPr>
        <w:t xml:space="preserve"> </w:t>
      </w:r>
      <w:r>
        <w:rPr>
          <w:b/>
          <w:sz w:val="24"/>
        </w:rPr>
        <w:t>Menu</w:t>
      </w:r>
    </w:p>
    <w:p>
      <w:pPr>
        <w:pStyle w:val="11"/>
        <w:numPr>
          <w:ilvl w:val="1"/>
          <w:numId w:val="2"/>
        </w:numPr>
        <w:tabs>
          <w:tab w:val="left" w:pos="1281"/>
        </w:tabs>
        <w:spacing w:before="36" w:after="0" w:line="240" w:lineRule="auto"/>
        <w:ind w:left="1280" w:right="0" w:hanging="401"/>
        <w:jc w:val="left"/>
        <w:rPr>
          <w:b/>
          <w:sz w:val="24"/>
        </w:rPr>
      </w:pPr>
      <w:r>
        <w:rPr>
          <w:b/>
          <w:sz w:val="24"/>
        </w:rPr>
        <w:t>Tool</w:t>
      </w:r>
      <w:r>
        <w:rPr>
          <w:b/>
          <w:spacing w:val="-3"/>
          <w:sz w:val="24"/>
        </w:rPr>
        <w:t xml:space="preserve"> </w:t>
      </w:r>
      <w:r>
        <w:rPr>
          <w:b/>
          <w:sz w:val="24"/>
        </w:rPr>
        <w:t>Bar</w:t>
      </w:r>
    </w:p>
    <w:p>
      <w:pPr>
        <w:pStyle w:val="11"/>
        <w:numPr>
          <w:ilvl w:val="1"/>
          <w:numId w:val="2"/>
        </w:numPr>
        <w:tabs>
          <w:tab w:val="left" w:pos="1281"/>
        </w:tabs>
        <w:spacing w:before="36" w:after="0" w:line="240" w:lineRule="auto"/>
        <w:ind w:left="1280" w:right="0" w:hanging="401"/>
        <w:jc w:val="left"/>
        <w:rPr>
          <w:b/>
          <w:sz w:val="24"/>
        </w:rPr>
      </w:pPr>
      <w:r>
        <w:rPr>
          <w:b/>
          <w:sz w:val="24"/>
        </w:rPr>
        <w:t>Screen</w:t>
      </w:r>
      <w:r>
        <w:rPr>
          <w:b/>
          <w:spacing w:val="-4"/>
          <w:sz w:val="24"/>
        </w:rPr>
        <w:t xml:space="preserve"> </w:t>
      </w:r>
      <w:r>
        <w:rPr>
          <w:b/>
          <w:sz w:val="24"/>
        </w:rPr>
        <w:t>Config</w:t>
      </w:r>
    </w:p>
    <w:p>
      <w:pPr>
        <w:pStyle w:val="11"/>
        <w:numPr>
          <w:ilvl w:val="1"/>
          <w:numId w:val="2"/>
        </w:numPr>
        <w:tabs>
          <w:tab w:val="left" w:pos="1281"/>
        </w:tabs>
        <w:spacing w:before="36" w:after="0" w:line="240" w:lineRule="auto"/>
        <w:ind w:left="1280" w:right="0" w:hanging="401"/>
        <w:jc w:val="left"/>
        <w:rPr>
          <w:b/>
          <w:sz w:val="24"/>
        </w:rPr>
      </w:pPr>
      <w:r>
        <w:rPr>
          <w:b/>
          <w:sz w:val="24"/>
        </w:rPr>
        <w:t>Advanced color</w:t>
      </w:r>
      <w:r>
        <w:rPr>
          <w:b/>
          <w:spacing w:val="-4"/>
          <w:sz w:val="24"/>
        </w:rPr>
        <w:t xml:space="preserve"> </w:t>
      </w:r>
      <w:r>
        <w:rPr>
          <w:b/>
          <w:sz w:val="24"/>
        </w:rPr>
        <w:t>configuration</w:t>
      </w:r>
    </w:p>
    <w:p>
      <w:pPr>
        <w:pStyle w:val="11"/>
        <w:numPr>
          <w:ilvl w:val="1"/>
          <w:numId w:val="2"/>
        </w:numPr>
        <w:tabs>
          <w:tab w:val="left" w:pos="1281"/>
        </w:tabs>
        <w:spacing w:before="36" w:after="0" w:line="240" w:lineRule="auto"/>
        <w:ind w:left="1280" w:right="0" w:hanging="401"/>
        <w:jc w:val="left"/>
        <w:rPr>
          <w:b/>
          <w:sz w:val="24"/>
        </w:rPr>
      </w:pPr>
      <w:r>
        <w:rPr>
          <w:b/>
          <w:sz w:val="24"/>
        </w:rPr>
        <w:t>Adjust the brightness, Gamma and Current</w:t>
      </w:r>
      <w:r>
        <w:rPr>
          <w:b/>
          <w:spacing w:val="-10"/>
          <w:sz w:val="24"/>
        </w:rPr>
        <w:t xml:space="preserve"> </w:t>
      </w:r>
      <w:r>
        <w:rPr>
          <w:b/>
          <w:sz w:val="24"/>
        </w:rPr>
        <w:t>Gain</w:t>
      </w:r>
    </w:p>
    <w:p>
      <w:pPr>
        <w:pStyle w:val="11"/>
        <w:numPr>
          <w:ilvl w:val="1"/>
          <w:numId w:val="2"/>
        </w:numPr>
        <w:tabs>
          <w:tab w:val="left" w:pos="1281"/>
        </w:tabs>
        <w:spacing w:before="36" w:after="0" w:line="240" w:lineRule="auto"/>
        <w:ind w:left="1280" w:right="0" w:hanging="401"/>
        <w:jc w:val="left"/>
        <w:rPr>
          <w:b/>
          <w:sz w:val="24"/>
        </w:rPr>
      </w:pPr>
      <w:r>
        <w:rPr>
          <w:b/>
          <w:sz w:val="24"/>
        </w:rPr>
        <w:t>Display</w:t>
      </w:r>
      <w:r>
        <w:rPr>
          <w:b/>
          <w:spacing w:val="-2"/>
          <w:sz w:val="24"/>
        </w:rPr>
        <w:t xml:space="preserve"> </w:t>
      </w:r>
      <w:r>
        <w:rPr>
          <w:b/>
          <w:sz w:val="24"/>
        </w:rPr>
        <w:t>Control</w:t>
      </w:r>
    </w:p>
    <w:p>
      <w:pPr>
        <w:pStyle w:val="11"/>
        <w:numPr>
          <w:ilvl w:val="1"/>
          <w:numId w:val="2"/>
        </w:numPr>
        <w:tabs>
          <w:tab w:val="left" w:pos="1281"/>
        </w:tabs>
        <w:spacing w:before="36" w:after="0" w:line="240" w:lineRule="auto"/>
        <w:ind w:left="1280" w:right="0" w:hanging="401"/>
        <w:jc w:val="left"/>
        <w:rPr>
          <w:b/>
          <w:sz w:val="24"/>
        </w:rPr>
      </w:pPr>
      <w:r>
        <w:rPr>
          <w:b/>
          <w:sz w:val="24"/>
        </w:rPr>
        <w:t>Check Hardware</w:t>
      </w:r>
      <w:r>
        <w:rPr>
          <w:b/>
          <w:spacing w:val="-3"/>
          <w:sz w:val="24"/>
        </w:rPr>
        <w:t xml:space="preserve"> </w:t>
      </w:r>
      <w:r>
        <w:rPr>
          <w:b/>
          <w:sz w:val="24"/>
        </w:rPr>
        <w:t>Info</w:t>
      </w:r>
    </w:p>
    <w:p>
      <w:pPr>
        <w:pStyle w:val="11"/>
        <w:numPr>
          <w:ilvl w:val="1"/>
          <w:numId w:val="2"/>
        </w:numPr>
        <w:tabs>
          <w:tab w:val="left" w:pos="1413"/>
        </w:tabs>
        <w:spacing w:before="37" w:after="0" w:line="240" w:lineRule="auto"/>
        <w:ind w:left="1412" w:right="0" w:hanging="533"/>
        <w:jc w:val="left"/>
        <w:rPr>
          <w:b/>
          <w:sz w:val="24"/>
        </w:rPr>
      </w:pPr>
      <w:r>
        <w:rPr>
          <w:b/>
          <w:sz w:val="24"/>
        </w:rPr>
        <w:t>Brightness/Color</w:t>
      </w:r>
      <w:r>
        <w:rPr>
          <w:b/>
          <w:spacing w:val="-3"/>
          <w:sz w:val="24"/>
        </w:rPr>
        <w:t xml:space="preserve"> </w:t>
      </w:r>
      <w:r>
        <w:rPr>
          <w:b/>
          <w:sz w:val="24"/>
        </w:rPr>
        <w:t>Calibration</w:t>
      </w:r>
    </w:p>
    <w:p>
      <w:pPr>
        <w:pStyle w:val="11"/>
        <w:numPr>
          <w:ilvl w:val="1"/>
          <w:numId w:val="2"/>
        </w:numPr>
        <w:tabs>
          <w:tab w:val="left" w:pos="1413"/>
        </w:tabs>
        <w:spacing w:before="31" w:after="0" w:line="240" w:lineRule="auto"/>
        <w:ind w:left="1412" w:right="0" w:hanging="533"/>
        <w:jc w:val="left"/>
        <w:rPr>
          <w:b/>
          <w:sz w:val="24"/>
        </w:rPr>
      </w:pPr>
      <w:r>
        <w:rPr>
          <w:b/>
          <w:sz w:val="24"/>
        </w:rPr>
        <w:t>Monitor the</w:t>
      </w:r>
      <w:r>
        <w:rPr>
          <w:b/>
          <w:spacing w:val="1"/>
          <w:sz w:val="24"/>
        </w:rPr>
        <w:t xml:space="preserve"> </w:t>
      </w:r>
      <w:r>
        <w:rPr>
          <w:b/>
          <w:sz w:val="24"/>
        </w:rPr>
        <w:t>System</w:t>
      </w:r>
    </w:p>
    <w:p>
      <w:pPr>
        <w:pStyle w:val="11"/>
        <w:numPr>
          <w:ilvl w:val="0"/>
          <w:numId w:val="2"/>
        </w:numPr>
        <w:tabs>
          <w:tab w:val="left" w:pos="700"/>
        </w:tabs>
        <w:spacing w:before="2" w:after="0" w:line="240" w:lineRule="auto"/>
        <w:ind w:left="700" w:right="0" w:hanging="401"/>
        <w:jc w:val="left"/>
        <w:rPr>
          <w:b/>
          <w:sz w:val="24"/>
        </w:rPr>
      </w:pPr>
      <w:r>
        <w:rPr>
          <w:b/>
          <w:sz w:val="24"/>
        </w:rPr>
        <w:t>Servicing</w:t>
      </w:r>
    </w:p>
    <w:p>
      <w:pPr>
        <w:pStyle w:val="11"/>
        <w:numPr>
          <w:ilvl w:val="1"/>
          <w:numId w:val="2"/>
        </w:numPr>
        <w:tabs>
          <w:tab w:val="left" w:pos="1413"/>
        </w:tabs>
        <w:spacing w:before="36" w:after="0" w:line="240" w:lineRule="auto"/>
        <w:ind w:left="1412" w:right="0" w:hanging="533"/>
        <w:jc w:val="left"/>
        <w:rPr>
          <w:b/>
          <w:sz w:val="24"/>
        </w:rPr>
      </w:pPr>
      <w:r>
        <w:rPr>
          <w:b/>
          <w:sz w:val="24"/>
        </w:rPr>
        <w:t>Cleaning</w:t>
      </w:r>
    </w:p>
    <w:p>
      <w:pPr>
        <w:pStyle w:val="11"/>
        <w:numPr>
          <w:ilvl w:val="1"/>
          <w:numId w:val="2"/>
        </w:numPr>
        <w:tabs>
          <w:tab w:val="left" w:pos="1413"/>
        </w:tabs>
        <w:spacing w:before="36" w:after="0" w:line="240" w:lineRule="auto"/>
        <w:ind w:left="1412" w:right="0" w:hanging="533"/>
        <w:jc w:val="left"/>
        <w:rPr>
          <w:b/>
          <w:sz w:val="24"/>
        </w:rPr>
      </w:pPr>
      <w:r>
        <w:rPr>
          <w:b/>
          <w:sz w:val="24"/>
        </w:rPr>
        <w:t>Calibration</w:t>
      </w:r>
    </w:p>
    <w:p>
      <w:pPr>
        <w:pStyle w:val="11"/>
        <w:numPr>
          <w:ilvl w:val="1"/>
          <w:numId w:val="2"/>
        </w:numPr>
        <w:tabs>
          <w:tab w:val="left" w:pos="1413"/>
        </w:tabs>
        <w:spacing w:before="36" w:after="0" w:line="240" w:lineRule="auto"/>
        <w:ind w:left="1412" w:right="0" w:hanging="533"/>
        <w:jc w:val="left"/>
        <w:rPr>
          <w:b/>
          <w:sz w:val="24"/>
        </w:rPr>
      </w:pPr>
      <w:r>
        <w:rPr>
          <w:b/>
          <w:sz w:val="24"/>
        </w:rPr>
        <w:t>Replacement</w:t>
      </w:r>
      <w:r>
        <w:rPr>
          <w:b/>
          <w:spacing w:val="-4"/>
          <w:sz w:val="24"/>
        </w:rPr>
        <w:t xml:space="preserve"> </w:t>
      </w:r>
      <w:r>
        <w:rPr>
          <w:b/>
          <w:sz w:val="24"/>
        </w:rPr>
        <w:t>steps</w:t>
      </w:r>
    </w:p>
    <w:p>
      <w:pPr>
        <w:pStyle w:val="11"/>
        <w:numPr>
          <w:ilvl w:val="0"/>
          <w:numId w:val="2"/>
        </w:numPr>
        <w:tabs>
          <w:tab w:val="left" w:pos="677"/>
        </w:tabs>
        <w:spacing w:before="199" w:after="0" w:line="240" w:lineRule="auto"/>
        <w:ind w:left="676" w:right="0" w:hanging="337"/>
        <w:jc w:val="left"/>
        <w:rPr>
          <w:b/>
          <w:sz w:val="24"/>
        </w:rPr>
      </w:pPr>
      <w:r>
        <w:rPr>
          <w:b/>
          <w:sz w:val="24"/>
        </w:rPr>
        <w:t>Normal issues and solution during operation</w:t>
      </w:r>
      <w:r>
        <w:rPr>
          <w:b/>
          <w:spacing w:val="-8"/>
          <w:sz w:val="24"/>
        </w:rPr>
        <w:t xml:space="preserve"> </w:t>
      </w:r>
      <w:r>
        <w:rPr>
          <w:b/>
          <w:sz w:val="24"/>
        </w:rPr>
        <w:t>period</w:t>
      </w:r>
    </w:p>
    <w:p>
      <w:pPr>
        <w:pStyle w:val="11"/>
        <w:numPr>
          <w:ilvl w:val="1"/>
          <w:numId w:val="2"/>
        </w:numPr>
        <w:tabs>
          <w:tab w:val="left" w:pos="1353"/>
        </w:tabs>
        <w:spacing w:before="202" w:after="0" w:line="240" w:lineRule="auto"/>
        <w:ind w:left="1352" w:right="0" w:hanging="533"/>
        <w:jc w:val="left"/>
        <w:rPr>
          <w:b/>
          <w:sz w:val="24"/>
        </w:rPr>
      </w:pPr>
      <w:r>
        <w:rPr>
          <w:b/>
          <w:sz w:val="24"/>
        </w:rPr>
        <w:t>Display screen</w:t>
      </w:r>
      <w:r>
        <w:rPr>
          <w:b/>
          <w:spacing w:val="-5"/>
          <w:sz w:val="24"/>
        </w:rPr>
        <w:t xml:space="preserve"> </w:t>
      </w:r>
      <w:r>
        <w:rPr>
          <w:b/>
          <w:sz w:val="24"/>
        </w:rPr>
        <w:t>problem</w:t>
      </w:r>
    </w:p>
    <w:p>
      <w:pPr>
        <w:pStyle w:val="11"/>
        <w:numPr>
          <w:ilvl w:val="1"/>
          <w:numId w:val="2"/>
        </w:numPr>
        <w:tabs>
          <w:tab w:val="left" w:pos="1353"/>
        </w:tabs>
        <w:spacing w:before="0" w:after="0" w:line="240" w:lineRule="auto"/>
        <w:ind w:left="1352" w:right="0" w:hanging="533"/>
        <w:jc w:val="left"/>
        <w:rPr>
          <w:b/>
          <w:sz w:val="24"/>
        </w:rPr>
      </w:pPr>
      <w:r>
        <w:rPr>
          <w:b/>
          <w:sz w:val="24"/>
        </w:rPr>
        <w:t>Cabinet</w:t>
      </w:r>
      <w:r>
        <w:rPr>
          <w:b/>
          <w:spacing w:val="-2"/>
          <w:sz w:val="24"/>
        </w:rPr>
        <w:t xml:space="preserve"> </w:t>
      </w:r>
      <w:r>
        <w:rPr>
          <w:b/>
          <w:sz w:val="24"/>
        </w:rPr>
        <w:t>problem</w:t>
      </w:r>
    </w:p>
    <w:p>
      <w:pPr>
        <w:pStyle w:val="11"/>
        <w:numPr>
          <w:ilvl w:val="1"/>
          <w:numId w:val="2"/>
        </w:numPr>
        <w:tabs>
          <w:tab w:val="left" w:pos="1353"/>
        </w:tabs>
        <w:spacing w:before="0" w:after="0" w:line="240" w:lineRule="auto"/>
        <w:ind w:left="1352" w:right="0" w:hanging="533"/>
        <w:jc w:val="left"/>
        <w:rPr>
          <w:b/>
          <w:sz w:val="24"/>
        </w:rPr>
      </w:pPr>
      <w:r>
        <w:rPr>
          <w:b/>
          <w:sz w:val="24"/>
        </w:rPr>
        <w:t>Module problems</w:t>
      </w:r>
    </w:p>
    <w:p>
      <w:pPr>
        <w:spacing w:after="0" w:line="240" w:lineRule="auto"/>
        <w:jc w:val="left"/>
        <w:rPr>
          <w:sz w:val="24"/>
        </w:rPr>
        <w:sectPr>
          <w:footerReference r:id="rId5" w:type="default"/>
          <w:pgSz w:w="11900" w:h="16840"/>
          <w:pgMar w:top="1320" w:right="1340" w:bottom="240" w:left="1340" w:header="382" w:footer="46" w:gutter="0"/>
          <w:pgNumType w:fmt="decimal"/>
        </w:sectPr>
      </w:pPr>
    </w:p>
    <w:p>
      <w:pPr>
        <w:pStyle w:val="6"/>
        <w:spacing w:line="20" w:lineRule="exact"/>
        <w:ind w:left="460"/>
        <w:rPr>
          <w:sz w:val="2"/>
        </w:rPr>
      </w:pPr>
      <w:r>
        <w:rPr>
          <w:sz w:val="2"/>
        </w:rPr>
        <w:drawing>
          <wp:inline distT="0" distB="0" distL="0" distR="0">
            <wp:extent cx="5274310" cy="889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30" cstate="print"/>
                    <a:stretch>
                      <a:fillRect/>
                    </a:stretch>
                  </pic:blipFill>
                  <pic:spPr>
                    <a:xfrm>
                      <a:off x="0" y="0"/>
                      <a:ext cx="5274563" cy="9144"/>
                    </a:xfrm>
                    <a:prstGeom prst="rect">
                      <a:avLst/>
                    </a:prstGeom>
                  </pic:spPr>
                </pic:pic>
              </a:graphicData>
            </a:graphic>
          </wp:inline>
        </w:drawing>
      </w:r>
    </w:p>
    <w:p>
      <w:pPr>
        <w:pStyle w:val="6"/>
        <w:spacing w:before="9"/>
        <w:rPr>
          <w:b/>
          <w:sz w:val="13"/>
        </w:rPr>
      </w:pPr>
    </w:p>
    <w:p>
      <w:pPr>
        <w:pStyle w:val="11"/>
        <w:numPr>
          <w:ilvl w:val="0"/>
          <w:numId w:val="3"/>
        </w:numPr>
        <w:tabs>
          <w:tab w:val="left" w:pos="816"/>
        </w:tabs>
        <w:spacing w:before="89" w:after="0" w:line="240" w:lineRule="auto"/>
        <w:ind w:left="815" w:right="0" w:hanging="356"/>
        <w:jc w:val="left"/>
        <w:rPr>
          <w:b/>
          <w:sz w:val="32"/>
        </w:rPr>
      </w:pPr>
      <w:bookmarkStart w:id="0" w:name="_bookmark0"/>
      <w:bookmarkEnd w:id="0"/>
      <w:bookmarkStart w:id="1" w:name="_bookmark0"/>
      <w:bookmarkEnd w:id="1"/>
      <w:r>
        <w:rPr>
          <w:b/>
          <w:sz w:val="32"/>
        </w:rPr>
        <w:t>Safety</w:t>
      </w:r>
    </w:p>
    <w:p>
      <w:pPr>
        <w:pStyle w:val="6"/>
        <w:spacing w:before="8"/>
        <w:rPr>
          <w:b/>
          <w:sz w:val="37"/>
        </w:rPr>
      </w:pPr>
    </w:p>
    <w:p>
      <w:pPr>
        <w:spacing w:before="1"/>
        <w:ind w:left="700" w:right="0" w:firstLine="0"/>
        <w:jc w:val="left"/>
        <w:rPr>
          <w:b/>
          <w:sz w:val="24"/>
        </w:rPr>
      </w:pPr>
      <w:r>
        <w:rPr>
          <w:b/>
          <w:sz w:val="24"/>
        </w:rPr>
        <w:t>Grounding</w:t>
      </w:r>
    </w:p>
    <w:p>
      <w:pPr>
        <w:pStyle w:val="6"/>
        <w:spacing w:before="68" w:line="326" w:lineRule="auto"/>
        <w:ind w:left="880" w:right="396"/>
        <w:jc w:val="both"/>
      </w:pPr>
      <w:r>
        <w:t>The combination of multiple cabinets in an installation results in increased levels of leakage current. In order to avoid risk of electric shock due to high leakage current, proper grounding of the installation is</w:t>
      </w:r>
      <w:r>
        <w:rPr>
          <w:spacing w:val="2"/>
        </w:rPr>
        <w:t xml:space="preserve"> </w:t>
      </w:r>
      <w:r>
        <w:t>required.</w:t>
      </w:r>
    </w:p>
    <w:p>
      <w:pPr>
        <w:pStyle w:val="6"/>
        <w:spacing w:line="367" w:lineRule="auto"/>
        <w:ind w:left="880" w:right="395"/>
        <w:jc w:val="both"/>
      </w:pPr>
      <w:r>
        <w:t>Defeating the purpose of the grounding type plug will expose you to the risk of electric shock.</w:t>
      </w:r>
    </w:p>
    <w:p>
      <w:pPr>
        <w:pStyle w:val="6"/>
        <w:spacing w:line="1125" w:lineRule="exact"/>
        <w:ind w:left="880"/>
        <w:jc w:val="both"/>
      </w:pPr>
      <w:r>
        <w:rPr>
          <w:position w:val="-1"/>
        </w:rPr>
        <w:drawing>
          <wp:inline distT="0" distB="0" distL="0" distR="0">
            <wp:extent cx="1686560" cy="7620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31" cstate="print"/>
                    <a:stretch>
                      <a:fillRect/>
                    </a:stretch>
                  </pic:blipFill>
                  <pic:spPr>
                    <a:xfrm>
                      <a:off x="0" y="0"/>
                      <a:ext cx="1686628" cy="762000"/>
                    </a:xfrm>
                    <a:prstGeom prst="rect">
                      <a:avLst/>
                    </a:prstGeom>
                  </pic:spPr>
                </pic:pic>
              </a:graphicData>
            </a:graphic>
          </wp:inline>
        </w:drawing>
      </w:r>
      <w:r>
        <w:t>Grounding symbols</w:t>
      </w:r>
    </w:p>
    <w:p>
      <w:pPr>
        <w:pStyle w:val="3"/>
        <w:spacing w:before="321"/>
        <w:ind w:left="700" w:firstLine="0"/>
      </w:pPr>
      <w:r>
        <w:t>Electric safety</w:t>
      </w:r>
    </w:p>
    <w:p>
      <w:pPr>
        <w:pStyle w:val="6"/>
        <w:spacing w:before="69" w:line="348" w:lineRule="auto"/>
        <w:ind w:left="880" w:right="396"/>
        <w:jc w:val="both"/>
      </w:pPr>
      <w:r>
        <w:drawing>
          <wp:anchor distT="0" distB="0" distL="0" distR="0" simplePos="0" relativeHeight="251658240" behindDoc="0" locked="0" layoutInCell="1" allowOverlap="1">
            <wp:simplePos x="0" y="0"/>
            <wp:positionH relativeFrom="page">
              <wp:posOffset>1415415</wp:posOffset>
            </wp:positionH>
            <wp:positionV relativeFrom="paragraph">
              <wp:posOffset>719455</wp:posOffset>
            </wp:positionV>
            <wp:extent cx="2482850" cy="136525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32" cstate="print"/>
                    <a:stretch>
                      <a:fillRect/>
                    </a:stretch>
                  </pic:blipFill>
                  <pic:spPr>
                    <a:xfrm>
                      <a:off x="0" y="0"/>
                      <a:ext cx="2482595" cy="1365503"/>
                    </a:xfrm>
                    <a:prstGeom prst="rect">
                      <a:avLst/>
                    </a:prstGeom>
                  </pic:spPr>
                </pic:pic>
              </a:graphicData>
            </a:graphic>
          </wp:anchor>
        </w:drawing>
      </w:r>
      <w:r>
        <w:t>Do not open equipments with below symbols. To reduce the risk of electric shock, do not remove cover (or back). No user-serviceable parts inside. Qualified service personnel is required for serving.</w:t>
      </w: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spacing w:before="2"/>
        <w:rPr>
          <w:sz w:val="23"/>
        </w:rPr>
      </w:pPr>
    </w:p>
    <w:p>
      <w:pPr>
        <w:spacing w:before="0"/>
        <w:ind w:left="4799" w:right="0" w:firstLine="0"/>
        <w:jc w:val="left"/>
        <w:rPr>
          <w:sz w:val="19"/>
        </w:rPr>
      </w:pPr>
      <w:r>
        <w:drawing>
          <wp:anchor distT="0" distB="0" distL="0" distR="0" simplePos="0" relativeHeight="251659264" behindDoc="0" locked="0" layoutInCell="1" allowOverlap="1">
            <wp:simplePos x="0" y="0"/>
            <wp:positionH relativeFrom="page">
              <wp:posOffset>1435100</wp:posOffset>
            </wp:positionH>
            <wp:positionV relativeFrom="paragraph">
              <wp:posOffset>262890</wp:posOffset>
            </wp:positionV>
            <wp:extent cx="2637790" cy="14185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33" cstate="print"/>
                    <a:stretch>
                      <a:fillRect/>
                    </a:stretch>
                  </pic:blipFill>
                  <pic:spPr>
                    <a:xfrm>
                      <a:off x="0" y="0"/>
                      <a:ext cx="2638043" cy="1418844"/>
                    </a:xfrm>
                    <a:prstGeom prst="rect">
                      <a:avLst/>
                    </a:prstGeom>
                  </pic:spPr>
                </pic:pic>
              </a:graphicData>
            </a:graphic>
          </wp:anchor>
        </w:drawing>
      </w:r>
      <w:r>
        <w:rPr>
          <w:sz w:val="19"/>
        </w:rPr>
        <w:t>High voltage symbols</w:t>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rPr>
          <w:sz w:val="16"/>
        </w:rPr>
      </w:pPr>
    </w:p>
    <w:p>
      <w:pPr>
        <w:spacing w:before="0"/>
        <w:ind w:left="5072" w:right="0" w:firstLine="0"/>
        <w:jc w:val="left"/>
        <w:rPr>
          <w:sz w:val="19"/>
        </w:rPr>
      </w:pPr>
      <w:r>
        <w:rPr>
          <w:sz w:val="19"/>
        </w:rPr>
        <w:t>High voltage symbols</w:t>
      </w:r>
    </w:p>
    <w:p>
      <w:pPr>
        <w:pStyle w:val="6"/>
        <w:spacing w:before="4"/>
        <w:rPr>
          <w:sz w:val="17"/>
        </w:rPr>
      </w:pPr>
    </w:p>
    <w:p>
      <w:pPr>
        <w:pStyle w:val="6"/>
        <w:spacing w:line="367" w:lineRule="auto"/>
        <w:ind w:left="880" w:right="393"/>
        <w:jc w:val="both"/>
      </w:pPr>
      <w:r>
        <w:t>The lighting flash with an arrow head within a triangle is intended to tell the user that  parts inside this product may cause a risk of electrical shock to</w:t>
      </w:r>
      <w:r>
        <w:rPr>
          <w:spacing w:val="-12"/>
        </w:rPr>
        <w:t xml:space="preserve"> </w:t>
      </w:r>
      <w:r>
        <w:t>persons.</w:t>
      </w:r>
    </w:p>
    <w:p>
      <w:pPr>
        <w:spacing w:after="0" w:line="367" w:lineRule="auto"/>
        <w:jc w:val="both"/>
        <w:sectPr>
          <w:footerReference r:id="rId6" w:type="default"/>
          <w:pgSz w:w="11900" w:h="16840"/>
          <w:pgMar w:top="1320" w:right="1340" w:bottom="240" w:left="1340" w:header="382" w:footer="46" w:gutter="0"/>
          <w:pgNumType w:fmt="decimal"/>
        </w:sectPr>
      </w:pPr>
    </w:p>
    <w:p>
      <w:pPr>
        <w:pStyle w:val="6"/>
        <w:spacing w:line="20" w:lineRule="exact"/>
        <w:ind w:left="460"/>
        <w:rPr>
          <w:sz w:val="2"/>
        </w:rPr>
      </w:pPr>
      <w:r>
        <w:rPr>
          <w:sz w:val="2"/>
        </w:rPr>
        <w:drawing>
          <wp:inline distT="0" distB="0" distL="0" distR="0">
            <wp:extent cx="5274310" cy="889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34" cstate="print"/>
                    <a:stretch>
                      <a:fillRect/>
                    </a:stretch>
                  </pic:blipFill>
                  <pic:spPr>
                    <a:xfrm>
                      <a:off x="0" y="0"/>
                      <a:ext cx="5274563" cy="9144"/>
                    </a:xfrm>
                    <a:prstGeom prst="rect">
                      <a:avLst/>
                    </a:prstGeom>
                  </pic:spPr>
                </pic:pic>
              </a:graphicData>
            </a:graphic>
          </wp:inline>
        </w:drawing>
      </w:r>
    </w:p>
    <w:p>
      <w:pPr>
        <w:pStyle w:val="6"/>
        <w:spacing w:before="4"/>
        <w:rPr>
          <w:sz w:val="10"/>
        </w:rPr>
      </w:pPr>
    </w:p>
    <w:p>
      <w:pPr>
        <w:pStyle w:val="2"/>
        <w:numPr>
          <w:ilvl w:val="0"/>
          <w:numId w:val="3"/>
        </w:numPr>
        <w:tabs>
          <w:tab w:val="left" w:pos="772"/>
        </w:tabs>
        <w:spacing w:before="91" w:after="0" w:line="240" w:lineRule="auto"/>
        <w:ind w:left="772" w:right="0" w:hanging="312"/>
        <w:jc w:val="left"/>
      </w:pPr>
      <w:bookmarkStart w:id="2" w:name="_bookmark1"/>
      <w:bookmarkEnd w:id="2"/>
      <w:bookmarkStart w:id="3" w:name="_bookmark1"/>
      <w:bookmarkEnd w:id="3"/>
      <w:r>
        <w:t>Safety</w:t>
      </w:r>
      <w:r>
        <w:rPr>
          <w:spacing w:val="-3"/>
        </w:rPr>
        <w:t xml:space="preserve"> </w:t>
      </w:r>
      <w:r>
        <w:t>Guidelines</w:t>
      </w:r>
    </w:p>
    <w:p>
      <w:pPr>
        <w:pStyle w:val="6"/>
        <w:spacing w:before="8"/>
        <w:rPr>
          <w:b/>
          <w:sz w:val="37"/>
        </w:rPr>
      </w:pPr>
    </w:p>
    <w:p>
      <w:pPr>
        <w:pStyle w:val="3"/>
        <w:spacing w:before="0"/>
        <w:ind w:left="700" w:firstLine="0"/>
      </w:pPr>
      <w:r>
        <w:t>Personal protection</w:t>
      </w:r>
    </w:p>
    <w:p>
      <w:pPr>
        <w:pStyle w:val="6"/>
        <w:spacing w:before="69" w:line="326" w:lineRule="auto"/>
        <w:ind w:left="880" w:right="321"/>
      </w:pPr>
      <w:r>
        <w:t>Ensure you understand and follow all the safety guidelines, installation instruction, warnings and symbols.</w:t>
      </w:r>
    </w:p>
    <w:p>
      <w:pPr>
        <w:pStyle w:val="6"/>
        <w:ind w:left="880" w:right="93"/>
      </w:pPr>
      <w:r>
        <w:t>Mind yourself while working with heavy loads and high voltage.Contact with high voltage may cause death or serious injury. Always disconnect power to the display cabinet or cabinets prior to servicing.All personnel at the LED Video Board installation site are required to have personal protection equipment (PPE) such as hard hats, safety glasses, gloves, harnesses, and other appropriate safety equipment.</w:t>
      </w:r>
    </w:p>
    <w:p>
      <w:pPr>
        <w:pStyle w:val="3"/>
        <w:spacing w:before="0"/>
        <w:ind w:left="700" w:firstLine="0"/>
      </w:pPr>
      <w:r>
        <w:t>Equipment protection</w:t>
      </w:r>
    </w:p>
    <w:p>
      <w:pPr>
        <w:pStyle w:val="6"/>
        <w:rPr>
          <w:b/>
          <w:sz w:val="24"/>
        </w:rPr>
      </w:pPr>
    </w:p>
    <w:p>
      <w:pPr>
        <w:pStyle w:val="6"/>
        <w:ind w:left="880"/>
        <w:jc w:val="both"/>
      </w:pPr>
      <w:r>
        <w:t>Ground the LED display screen before connecting the power source.</w:t>
      </w:r>
    </w:p>
    <w:p>
      <w:pPr>
        <w:pStyle w:val="6"/>
        <w:spacing w:before="83"/>
        <w:ind w:left="880"/>
        <w:jc w:val="both"/>
      </w:pPr>
      <w:r>
        <w:t>Contacting displays that are not earth-grounded may cause death or serious injury.</w:t>
      </w:r>
    </w:p>
    <w:p>
      <w:pPr>
        <w:pStyle w:val="6"/>
        <w:spacing w:before="82" w:line="324" w:lineRule="auto"/>
        <w:ind w:left="880" w:right="393"/>
        <w:jc w:val="both"/>
      </w:pPr>
      <w:r>
        <w:t>Do not use the LED display screen ground lugs for installation equipment such  as welding equipment.Structural &amp; mounting components should be kept dry, clean, lubricated (only if recommended), coated properly, and maintained in a manner  consistent with part design. LED products must be installed and operated in a manner to reply on its design and inspection a routine basis for security, wear, deformation, corrosion and any other circumstances that may affect the load handling capability of the part. We recommend inspections at regular intervals for all installations and increasing in frequency for more critical installations. A part is damaged which may cause a decrease in load capability. The part must be removed for service or replaced immediately. Always follow LED display screen installation</w:t>
      </w:r>
      <w:r>
        <w:rPr>
          <w:spacing w:val="6"/>
        </w:rPr>
        <w:t xml:space="preserve"> </w:t>
      </w:r>
      <w:r>
        <w:t>instruction.</w:t>
      </w:r>
    </w:p>
    <w:p>
      <w:pPr>
        <w:pStyle w:val="6"/>
        <w:spacing w:before="10" w:line="345" w:lineRule="auto"/>
        <w:ind w:left="880" w:right="393"/>
        <w:jc w:val="both"/>
      </w:pPr>
      <w:r>
        <w:t>Contact the support technical person if user has any question regarding the safety of an application. The manufacturer assumes no liability for incorrect, inadequate, irresponsible or unsafe assembly of systems.</w:t>
      </w:r>
    </w:p>
    <w:p>
      <w:pPr>
        <w:pStyle w:val="2"/>
        <w:numPr>
          <w:ilvl w:val="0"/>
          <w:numId w:val="3"/>
        </w:numPr>
        <w:tabs>
          <w:tab w:val="left" w:pos="336"/>
        </w:tabs>
        <w:spacing w:before="2" w:after="0" w:line="240" w:lineRule="auto"/>
        <w:ind w:left="335" w:right="0" w:hanging="236"/>
        <w:jc w:val="left"/>
        <w:rPr>
          <w:sz w:val="26"/>
        </w:rPr>
      </w:pPr>
      <w:r>
        <w:t>Installation</w:t>
      </w:r>
      <w:r>
        <w:rPr>
          <w:spacing w:val="-4"/>
        </w:rPr>
        <w:t xml:space="preserve"> </w:t>
      </w:r>
      <w:r>
        <w:t>instructions</w:t>
      </w:r>
    </w:p>
    <w:p>
      <w:pPr>
        <w:pStyle w:val="6"/>
        <w:spacing w:before="8"/>
        <w:rPr>
          <w:b/>
          <w:sz w:val="28"/>
        </w:rPr>
      </w:pPr>
    </w:p>
    <w:p>
      <w:pPr>
        <w:pStyle w:val="3"/>
        <w:spacing w:before="0"/>
        <w:ind w:left="700" w:firstLine="0"/>
      </w:pPr>
      <w:r>
        <w:t>Instructions</w:t>
      </w:r>
    </w:p>
    <w:p>
      <w:pPr>
        <w:pStyle w:val="6"/>
        <w:spacing w:before="69" w:line="324" w:lineRule="auto"/>
        <w:ind w:left="880" w:right="321" w:hanging="41"/>
      </w:pPr>
      <w:r>
        <w:t>Read these instructions.Keep these instructions.Heed all warnings.Follow all instructions. Do not block ventilation openings. Please install in accordance with the manufactures instructions.Avoid installation near heat sources such as radiators, heat registers, stoves, or other apparatus (including amplifiers) that produce heat. We suggest the user install some equipment to reduce the heat if any.</w:t>
      </w:r>
    </w:p>
    <w:p>
      <w:pPr>
        <w:pStyle w:val="6"/>
        <w:spacing w:before="7" w:line="324" w:lineRule="auto"/>
        <w:ind w:left="880" w:right="398"/>
        <w:jc w:val="both"/>
      </w:pPr>
      <w:r>
        <w:t>Do not break the safety purpose of polarized or grounding type plugs/sockets. If the provided sockets/plugs are damaged then replacement of the detective parts must be undertaken immediately.</w:t>
      </w:r>
    </w:p>
    <w:p>
      <w:pPr>
        <w:pStyle w:val="6"/>
        <w:spacing w:before="5" w:line="324" w:lineRule="auto"/>
        <w:ind w:left="880" w:right="396"/>
        <w:jc w:val="both"/>
      </w:pPr>
      <w:r>
        <w:t>Protect the power/data cords from being taken off or pinched particularly at plugs, convenience receptacles, and the point where they exit from the apparatus. Replace damaged power/data cords immediately.</w:t>
      </w:r>
    </w:p>
    <w:p>
      <w:pPr>
        <w:pStyle w:val="6"/>
        <w:spacing w:before="4"/>
        <w:ind w:left="880"/>
        <w:jc w:val="both"/>
      </w:pPr>
      <w:r>
        <w:t>Only use attachments/accessories specified or provided by the manufacturer.</w:t>
      </w:r>
    </w:p>
    <w:p>
      <w:pPr>
        <w:pStyle w:val="6"/>
        <w:spacing w:before="82" w:line="336" w:lineRule="auto"/>
        <w:ind w:left="839" w:right="439" w:firstLine="31"/>
      </w:pPr>
      <w:r>
        <w:t>Use with caution during lifting/moving or transporting to avoid damage by possible crash. After receiving the LED display screen, please uncover all the boxes and cases, count and</w:t>
      </w:r>
      <w:r>
        <w:rPr>
          <w:spacing w:val="-3"/>
        </w:rPr>
        <w:t xml:space="preserve"> </w:t>
      </w:r>
      <w:r>
        <w:t>check</w:t>
      </w:r>
      <w:r>
        <w:rPr>
          <w:spacing w:val="-4"/>
        </w:rPr>
        <w:t xml:space="preserve"> </w:t>
      </w:r>
      <w:r>
        <w:t>all</w:t>
      </w:r>
      <w:r>
        <w:rPr>
          <w:spacing w:val="-3"/>
        </w:rPr>
        <w:t xml:space="preserve"> </w:t>
      </w:r>
      <w:r>
        <w:t>things</w:t>
      </w:r>
      <w:r>
        <w:rPr>
          <w:spacing w:val="-1"/>
        </w:rPr>
        <w:t xml:space="preserve"> </w:t>
      </w:r>
      <w:r>
        <w:t>compare</w:t>
      </w:r>
      <w:r>
        <w:rPr>
          <w:spacing w:val="-4"/>
        </w:rPr>
        <w:t xml:space="preserve"> </w:t>
      </w:r>
      <w:r>
        <w:t>with the</w:t>
      </w:r>
      <w:r>
        <w:rPr>
          <w:spacing w:val="-3"/>
        </w:rPr>
        <w:t xml:space="preserve"> </w:t>
      </w:r>
      <w:r>
        <w:t>packing</w:t>
      </w:r>
      <w:r>
        <w:rPr>
          <w:spacing w:val="-3"/>
        </w:rPr>
        <w:t xml:space="preserve"> </w:t>
      </w:r>
      <w:r>
        <w:t>list.</w:t>
      </w:r>
      <w:r>
        <w:rPr>
          <w:spacing w:val="-3"/>
        </w:rPr>
        <w:t xml:space="preserve"> </w:t>
      </w:r>
      <w:r>
        <w:t>If</w:t>
      </w:r>
      <w:r>
        <w:rPr>
          <w:spacing w:val="-5"/>
        </w:rPr>
        <w:t xml:space="preserve"> </w:t>
      </w:r>
      <w:r>
        <w:t>there</w:t>
      </w:r>
      <w:r>
        <w:rPr>
          <w:spacing w:val="-2"/>
        </w:rPr>
        <w:t xml:space="preserve"> </w:t>
      </w:r>
      <w:r>
        <w:t>is</w:t>
      </w:r>
      <w:r>
        <w:rPr>
          <w:spacing w:val="-4"/>
        </w:rPr>
        <w:t xml:space="preserve"> </w:t>
      </w:r>
      <w:r>
        <w:t>any</w:t>
      </w:r>
      <w:r>
        <w:rPr>
          <w:spacing w:val="-1"/>
        </w:rPr>
        <w:t xml:space="preserve"> </w:t>
      </w:r>
      <w:r>
        <w:t>problem</w:t>
      </w:r>
      <w:r>
        <w:rPr>
          <w:spacing w:val="-3"/>
        </w:rPr>
        <w:t xml:space="preserve"> </w:t>
      </w:r>
      <w:r>
        <w:t>such</w:t>
      </w:r>
      <w:r>
        <w:rPr>
          <w:spacing w:val="-5"/>
        </w:rPr>
        <w:t xml:space="preserve"> </w:t>
      </w:r>
      <w:r>
        <w:t>as</w:t>
      </w:r>
      <w:r>
        <w:rPr>
          <w:spacing w:val="-3"/>
        </w:rPr>
        <w:t xml:space="preserve"> </w:t>
      </w:r>
      <w:r>
        <w:t>missing or damaged part, contact the manufacture</w:t>
      </w:r>
      <w:r>
        <w:rPr>
          <w:spacing w:val="-1"/>
        </w:rPr>
        <w:t xml:space="preserve"> </w:t>
      </w:r>
      <w:r>
        <w:t>immediately.</w:t>
      </w:r>
    </w:p>
    <w:p>
      <w:pPr>
        <w:pStyle w:val="6"/>
        <w:spacing w:before="82" w:line="336" w:lineRule="auto"/>
        <w:ind w:right="439"/>
      </w:pPr>
      <w:bookmarkStart w:id="6" w:name="_GoBack"/>
      <w:bookmarkEnd w:id="6"/>
    </w:p>
    <w:p>
      <w:pPr>
        <w:pStyle w:val="2"/>
        <w:numPr>
          <w:ilvl w:val="0"/>
          <w:numId w:val="3"/>
        </w:numPr>
        <w:tabs>
          <w:tab w:val="left" w:pos="336"/>
        </w:tabs>
        <w:spacing w:before="1" w:after="0" w:line="240" w:lineRule="auto"/>
        <w:ind w:left="335" w:right="0" w:hanging="236"/>
        <w:jc w:val="left"/>
        <w:rPr>
          <w:sz w:val="26"/>
        </w:rPr>
      </w:pPr>
      <w:bookmarkStart w:id="4" w:name="_bookmark2"/>
      <w:bookmarkEnd w:id="4"/>
      <w:bookmarkStart w:id="5" w:name="_bookmark2"/>
      <w:bookmarkEnd w:id="5"/>
      <w:r>
        <w:t>The type of LED</w:t>
      </w:r>
      <w:r>
        <w:rPr>
          <w:spacing w:val="-4"/>
        </w:rPr>
        <w:t xml:space="preserve"> </w:t>
      </w:r>
      <w:r>
        <w:t>displays</w:t>
      </w:r>
    </w:p>
    <w:p>
      <w:pPr>
        <w:spacing w:after="0" w:line="240" w:lineRule="auto"/>
        <w:jc w:val="left"/>
        <w:rPr>
          <w:sz w:val="26"/>
        </w:rPr>
        <w:sectPr>
          <w:footerReference r:id="rId7" w:type="default"/>
          <w:pgSz w:w="11900" w:h="16840"/>
          <w:pgMar w:top="1320" w:right="1340" w:bottom="240" w:left="1340" w:header="382" w:footer="46" w:gutter="0"/>
          <w:pgNumType w:fmt="decimal"/>
        </w:sectPr>
      </w:pPr>
    </w:p>
    <w:p>
      <w:pPr>
        <w:pStyle w:val="3"/>
        <w:numPr>
          <w:ilvl w:val="1"/>
          <w:numId w:val="3"/>
        </w:numPr>
        <w:tabs>
          <w:tab w:val="left" w:pos="676"/>
        </w:tabs>
        <w:spacing w:before="93" w:after="0" w:line="240" w:lineRule="auto"/>
        <w:ind w:left="675" w:right="0" w:hanging="216"/>
        <w:jc w:val="left"/>
        <w:rPr>
          <w:sz w:val="22"/>
        </w:rPr>
      </w:pPr>
      <w:r>
        <w:t>Fixed</w:t>
      </w:r>
      <w:r>
        <w:rPr>
          <w:spacing w:val="-6"/>
        </w:rPr>
        <w:t xml:space="preserve"> </w:t>
      </w:r>
      <w:r>
        <w:t>type</w:t>
      </w:r>
    </w:p>
    <w:p>
      <w:pPr>
        <w:pStyle w:val="6"/>
        <w:spacing w:before="5"/>
        <w:rPr>
          <w:b/>
        </w:rPr>
      </w:pPr>
      <w:r>
        <w:drawing>
          <wp:anchor distT="0" distB="0" distL="0" distR="0" simplePos="0" relativeHeight="1024" behindDoc="0" locked="0" layoutInCell="1" allowOverlap="1">
            <wp:simplePos x="0" y="0"/>
            <wp:positionH relativeFrom="page">
              <wp:posOffset>1143000</wp:posOffset>
            </wp:positionH>
            <wp:positionV relativeFrom="paragraph">
              <wp:posOffset>203200</wp:posOffset>
            </wp:positionV>
            <wp:extent cx="1946910" cy="10033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5" cstate="print"/>
                    <a:stretch>
                      <a:fillRect/>
                    </a:stretch>
                  </pic:blipFill>
                  <pic:spPr>
                    <a:xfrm>
                      <a:off x="0" y="0"/>
                      <a:ext cx="1946894" cy="1003553"/>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3159125</wp:posOffset>
            </wp:positionH>
            <wp:positionV relativeFrom="paragraph">
              <wp:posOffset>173990</wp:posOffset>
            </wp:positionV>
            <wp:extent cx="1568450" cy="100901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6" cstate="print"/>
                    <a:stretch>
                      <a:fillRect/>
                    </a:stretch>
                  </pic:blipFill>
                  <pic:spPr>
                    <a:xfrm>
                      <a:off x="0" y="0"/>
                      <a:ext cx="1568227" cy="1008792"/>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4839970</wp:posOffset>
            </wp:positionH>
            <wp:positionV relativeFrom="paragraph">
              <wp:posOffset>193675</wp:posOffset>
            </wp:positionV>
            <wp:extent cx="1769110" cy="100774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37" cstate="print"/>
                    <a:stretch>
                      <a:fillRect/>
                    </a:stretch>
                  </pic:blipFill>
                  <pic:spPr>
                    <a:xfrm>
                      <a:off x="0" y="0"/>
                      <a:ext cx="1768873" cy="1007935"/>
                    </a:xfrm>
                    <a:prstGeom prst="rect">
                      <a:avLst/>
                    </a:prstGeom>
                  </pic:spPr>
                </pic:pic>
              </a:graphicData>
            </a:graphic>
          </wp:anchor>
        </w:drawing>
      </w:r>
    </w:p>
    <w:p>
      <w:pPr>
        <w:pStyle w:val="6"/>
        <w:tabs>
          <w:tab w:val="left" w:pos="4643"/>
          <w:tab w:val="left" w:pos="7143"/>
        </w:tabs>
        <w:ind w:left="460"/>
        <w:rPr>
          <w:rFonts w:ascii="Times New Roman"/>
        </w:rPr>
      </w:pPr>
      <w:r>
        <w:rPr>
          <w:rFonts w:ascii="Times New Roman"/>
        </w:rPr>
        <w:t>Outdoor</w:t>
      </w:r>
      <w:r>
        <w:rPr>
          <w:rFonts w:ascii="Times New Roman"/>
          <w:spacing w:val="-4"/>
        </w:rPr>
        <w:t xml:space="preserve"> </w:t>
      </w:r>
      <w:r>
        <w:rPr>
          <w:rFonts w:ascii="Times New Roman"/>
        </w:rPr>
        <w:t>use</w:t>
      </w:r>
      <w:r>
        <w:rPr>
          <w:rFonts w:ascii="Times New Roman"/>
        </w:rPr>
        <w:tab/>
      </w:r>
      <w:r>
        <w:rPr>
          <w:rFonts w:ascii="Times New Roman"/>
        </w:rPr>
        <w:t>Indoor</w:t>
      </w:r>
      <w:r>
        <w:rPr>
          <w:rFonts w:ascii="Times New Roman"/>
          <w:spacing w:val="-4"/>
        </w:rPr>
        <w:t xml:space="preserve"> </w:t>
      </w:r>
      <w:r>
        <w:rPr>
          <w:rFonts w:ascii="Times New Roman"/>
        </w:rPr>
        <w:t>use</w:t>
      </w:r>
      <w:r>
        <w:rPr>
          <w:rFonts w:ascii="Times New Roman"/>
        </w:rPr>
        <w:tab/>
      </w:r>
      <w:r>
        <w:rPr>
          <w:rFonts w:ascii="Times New Roman"/>
        </w:rPr>
        <w:t>Mobile LED</w:t>
      </w:r>
      <w:r>
        <w:rPr>
          <w:rFonts w:ascii="Times New Roman"/>
          <w:spacing w:val="-1"/>
        </w:rPr>
        <w:t xml:space="preserve"> </w:t>
      </w:r>
      <w:r>
        <w:rPr>
          <w:rFonts w:ascii="Times New Roman"/>
        </w:rPr>
        <w:t>Truck</w:t>
      </w:r>
    </w:p>
    <w:p>
      <w:pPr>
        <w:pStyle w:val="6"/>
        <w:spacing w:before="9"/>
        <w:rPr>
          <w:rFonts w:ascii="Times New Roman"/>
          <w:sz w:val="19"/>
        </w:rPr>
      </w:pPr>
    </w:p>
    <w:p>
      <w:pPr>
        <w:pStyle w:val="3"/>
        <w:numPr>
          <w:ilvl w:val="1"/>
          <w:numId w:val="3"/>
        </w:numPr>
        <w:tabs>
          <w:tab w:val="left" w:pos="820"/>
        </w:tabs>
        <w:spacing w:before="1" w:after="0" w:line="240" w:lineRule="auto"/>
        <w:ind w:left="820" w:right="0" w:hanging="360"/>
        <w:jc w:val="left"/>
      </w:pPr>
      <w:r>
        <w:t>LED</w:t>
      </w:r>
      <w:r>
        <w:rPr>
          <w:spacing w:val="-4"/>
        </w:rPr>
        <w:t xml:space="preserve"> </w:t>
      </w:r>
      <w:r>
        <w:t>facade</w:t>
      </w:r>
    </w:p>
    <w:p>
      <w:pPr>
        <w:pStyle w:val="6"/>
        <w:tabs>
          <w:tab w:val="left" w:pos="4139"/>
        </w:tabs>
        <w:ind w:left="100"/>
      </w:pPr>
      <w:r>
        <w:rPr>
          <w:position w:val="6"/>
        </w:rPr>
        <w:drawing>
          <wp:inline distT="0" distB="0" distL="0" distR="0">
            <wp:extent cx="2195830" cy="149669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38" cstate="print"/>
                    <a:stretch>
                      <a:fillRect/>
                    </a:stretch>
                  </pic:blipFill>
                  <pic:spPr>
                    <a:xfrm>
                      <a:off x="0" y="0"/>
                      <a:ext cx="2196084" cy="1497329"/>
                    </a:xfrm>
                    <a:prstGeom prst="rect">
                      <a:avLst/>
                    </a:prstGeom>
                  </pic:spPr>
                </pic:pic>
              </a:graphicData>
            </a:graphic>
          </wp:inline>
        </w:drawing>
      </w:r>
      <w:r>
        <w:rPr>
          <w:position w:val="6"/>
        </w:rPr>
        <w:tab/>
      </w:r>
      <w:r>
        <w:drawing>
          <wp:inline distT="0" distB="0" distL="0" distR="0">
            <wp:extent cx="2794000" cy="152717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39" cstate="print"/>
                    <a:stretch>
                      <a:fillRect/>
                    </a:stretch>
                  </pic:blipFill>
                  <pic:spPr>
                    <a:xfrm>
                      <a:off x="0" y="0"/>
                      <a:ext cx="2794277" cy="1527619"/>
                    </a:xfrm>
                    <a:prstGeom prst="rect">
                      <a:avLst/>
                    </a:prstGeom>
                  </pic:spPr>
                </pic:pic>
              </a:graphicData>
            </a:graphic>
          </wp:inline>
        </w:drawing>
      </w:r>
    </w:p>
    <w:p>
      <w:pPr>
        <w:pStyle w:val="6"/>
        <w:tabs>
          <w:tab w:val="left" w:pos="5982"/>
        </w:tabs>
        <w:ind w:left="1100"/>
        <w:rPr>
          <w:rFonts w:ascii="Times New Roman"/>
        </w:rPr>
      </w:pPr>
      <w:r>
        <w:rPr>
          <w:rFonts w:ascii="Times New Roman"/>
        </w:rPr>
        <w:t>Outdoor</w:t>
      </w:r>
      <w:r>
        <w:rPr>
          <w:rFonts w:ascii="Times New Roman"/>
          <w:spacing w:val="-4"/>
        </w:rPr>
        <w:t xml:space="preserve"> </w:t>
      </w:r>
      <w:r>
        <w:rPr>
          <w:rFonts w:ascii="Times New Roman"/>
        </w:rPr>
        <w:t>use</w:t>
      </w:r>
      <w:r>
        <w:rPr>
          <w:rFonts w:ascii="Times New Roman"/>
        </w:rPr>
        <w:tab/>
      </w:r>
      <w:r>
        <w:rPr>
          <w:rFonts w:ascii="Times New Roman"/>
        </w:rPr>
        <w:t>Indoor</w:t>
      </w:r>
      <w:r>
        <w:rPr>
          <w:rFonts w:ascii="Times New Roman"/>
          <w:spacing w:val="-2"/>
        </w:rPr>
        <w:t xml:space="preserve"> </w:t>
      </w:r>
      <w:r>
        <w:rPr>
          <w:rFonts w:ascii="Times New Roman"/>
        </w:rPr>
        <w:t>use</w:t>
      </w:r>
    </w:p>
    <w:p>
      <w:pPr>
        <w:pStyle w:val="6"/>
        <w:spacing w:before="11"/>
        <w:rPr>
          <w:rFonts w:ascii="Times New Roman"/>
          <w:sz w:val="19"/>
        </w:rPr>
      </w:pPr>
    </w:p>
    <w:p>
      <w:pPr>
        <w:pStyle w:val="3"/>
        <w:numPr>
          <w:ilvl w:val="1"/>
          <w:numId w:val="3"/>
        </w:numPr>
        <w:tabs>
          <w:tab w:val="left" w:pos="820"/>
        </w:tabs>
        <w:spacing w:before="0" w:after="0" w:line="240" w:lineRule="auto"/>
        <w:ind w:left="820" w:right="0" w:hanging="360"/>
        <w:jc w:val="left"/>
        <w:rPr>
          <w:rFonts w:ascii="Times New Roman"/>
        </w:rPr>
      </w:pPr>
      <w:r>
        <w:rPr>
          <w:rFonts w:ascii="Times New Roman"/>
        </w:rPr>
        <w:t>Rental</w:t>
      </w:r>
      <w:r>
        <w:rPr>
          <w:rFonts w:ascii="Times New Roman"/>
          <w:spacing w:val="-1"/>
        </w:rPr>
        <w:t xml:space="preserve"> </w:t>
      </w:r>
      <w:r>
        <w:rPr>
          <w:rFonts w:ascii="Times New Roman"/>
        </w:rPr>
        <w:t>type</w:t>
      </w:r>
    </w:p>
    <w:p>
      <w:pPr>
        <w:pStyle w:val="6"/>
        <w:tabs>
          <w:tab w:val="left" w:pos="4967"/>
        </w:tabs>
        <w:ind w:left="460"/>
        <w:rPr>
          <w:rFonts w:ascii="Times New Roman"/>
        </w:rPr>
      </w:pPr>
      <w:r>
        <w:rPr>
          <w:rFonts w:ascii="Times New Roman"/>
        </w:rPr>
        <w:drawing>
          <wp:inline distT="0" distB="0" distL="0" distR="0">
            <wp:extent cx="2443480" cy="127190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40" cstate="print"/>
                    <a:stretch>
                      <a:fillRect/>
                    </a:stretch>
                  </pic:blipFill>
                  <pic:spPr>
                    <a:xfrm>
                      <a:off x="0" y="0"/>
                      <a:ext cx="2444004" cy="1272159"/>
                    </a:xfrm>
                    <a:prstGeom prst="rect">
                      <a:avLst/>
                    </a:prstGeom>
                  </pic:spPr>
                </pic:pic>
              </a:graphicData>
            </a:graphic>
          </wp:inline>
        </w:drawing>
      </w:r>
      <w:r>
        <w:rPr>
          <w:rFonts w:ascii="Times New Roman"/>
        </w:rPr>
        <w:tab/>
      </w:r>
      <w:r>
        <w:rPr>
          <w:rFonts w:ascii="Times New Roman"/>
          <w:position w:val="2"/>
        </w:rPr>
        <w:drawing>
          <wp:inline distT="0" distB="0" distL="0" distR="0">
            <wp:extent cx="1955165" cy="130365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41" cstate="print"/>
                    <a:stretch>
                      <a:fillRect/>
                    </a:stretch>
                  </pic:blipFill>
                  <pic:spPr>
                    <a:xfrm>
                      <a:off x="0" y="0"/>
                      <a:ext cx="1955492" cy="1304163"/>
                    </a:xfrm>
                    <a:prstGeom prst="rect">
                      <a:avLst/>
                    </a:prstGeom>
                  </pic:spPr>
                </pic:pic>
              </a:graphicData>
            </a:graphic>
          </wp:inline>
        </w:drawing>
      </w:r>
    </w:p>
    <w:p>
      <w:pPr>
        <w:pStyle w:val="6"/>
        <w:tabs>
          <w:tab w:val="left" w:pos="5893"/>
        </w:tabs>
        <w:spacing w:before="3"/>
        <w:ind w:left="1060"/>
        <w:rPr>
          <w:rFonts w:ascii="Times New Roman"/>
        </w:rPr>
      </w:pPr>
      <w:r>
        <w:rPr>
          <w:rFonts w:ascii="Times New Roman"/>
        </w:rPr>
        <w:t>Outdoor</w:t>
      </w:r>
      <w:r>
        <w:rPr>
          <w:rFonts w:ascii="Times New Roman"/>
          <w:spacing w:val="-4"/>
        </w:rPr>
        <w:t xml:space="preserve"> </w:t>
      </w:r>
      <w:r>
        <w:rPr>
          <w:rFonts w:ascii="Times New Roman"/>
        </w:rPr>
        <w:t>use</w:t>
      </w:r>
      <w:r>
        <w:rPr>
          <w:rFonts w:ascii="Times New Roman"/>
        </w:rPr>
        <w:tab/>
      </w:r>
      <w:r>
        <w:rPr>
          <w:rFonts w:ascii="Times New Roman"/>
        </w:rPr>
        <w:t>Indoor</w:t>
      </w:r>
      <w:r>
        <w:rPr>
          <w:rFonts w:ascii="Times New Roman"/>
          <w:spacing w:val="-2"/>
        </w:rPr>
        <w:t xml:space="preserve"> </w:t>
      </w:r>
      <w:r>
        <w:rPr>
          <w:rFonts w:ascii="Times New Roman"/>
        </w:rPr>
        <w:t>use</w:t>
      </w:r>
    </w:p>
    <w:p>
      <w:pPr>
        <w:pStyle w:val="6"/>
        <w:rPr>
          <w:rFonts w:ascii="Times New Roman"/>
          <w:sz w:val="22"/>
        </w:rPr>
      </w:pPr>
    </w:p>
    <w:p>
      <w:pPr>
        <w:pStyle w:val="6"/>
        <w:spacing w:before="1"/>
        <w:rPr>
          <w:rFonts w:ascii="Times New Roman"/>
          <w:sz w:val="18"/>
        </w:rPr>
      </w:pPr>
    </w:p>
    <w:p>
      <w:pPr>
        <w:pStyle w:val="11"/>
        <w:numPr>
          <w:ilvl w:val="0"/>
          <w:numId w:val="3"/>
        </w:numPr>
        <w:tabs>
          <w:tab w:val="left" w:pos="412"/>
        </w:tabs>
        <w:spacing w:before="0" w:after="0" w:line="240" w:lineRule="auto"/>
        <w:ind w:left="412" w:right="0" w:hanging="312"/>
        <w:jc w:val="left"/>
        <w:rPr>
          <w:rFonts w:ascii="Times New Roman"/>
          <w:b/>
          <w:sz w:val="36"/>
        </w:rPr>
      </w:pPr>
      <w:r>
        <w:rPr>
          <w:rFonts w:ascii="Times New Roman"/>
          <w:b/>
          <w:sz w:val="36"/>
        </w:rPr>
        <w:t>Main parts of Led</w:t>
      </w:r>
      <w:r>
        <w:rPr>
          <w:rFonts w:ascii="Times New Roman"/>
          <w:b/>
          <w:spacing w:val="-6"/>
          <w:sz w:val="36"/>
        </w:rPr>
        <w:t xml:space="preserve"> </w:t>
      </w:r>
      <w:r>
        <w:rPr>
          <w:rFonts w:ascii="Times New Roman"/>
          <w:b/>
          <w:sz w:val="36"/>
        </w:rPr>
        <w:t>display</w:t>
      </w:r>
    </w:p>
    <w:p>
      <w:pPr>
        <w:pStyle w:val="6"/>
        <w:rPr>
          <w:rFonts w:ascii="Times New Roman"/>
          <w:b/>
        </w:rPr>
      </w:pPr>
    </w:p>
    <w:p>
      <w:pPr>
        <w:pStyle w:val="6"/>
        <w:spacing w:before="6"/>
        <w:rPr>
          <w:rFonts w:ascii="Times New Roman"/>
          <w:b/>
          <w:sz w:val="12"/>
        </w:rPr>
      </w:pPr>
      <w:r>
        <w:drawing>
          <wp:anchor distT="0" distB="0" distL="0" distR="0" simplePos="0" relativeHeight="1024" behindDoc="0" locked="0" layoutInCell="1" allowOverlap="1">
            <wp:simplePos x="0" y="0"/>
            <wp:positionH relativeFrom="page">
              <wp:posOffset>914400</wp:posOffset>
            </wp:positionH>
            <wp:positionV relativeFrom="paragraph">
              <wp:posOffset>169545</wp:posOffset>
            </wp:positionV>
            <wp:extent cx="720090" cy="76136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42" cstate="print"/>
                    <a:stretch>
                      <a:fillRect/>
                    </a:stretch>
                  </pic:blipFill>
                  <pic:spPr>
                    <a:xfrm>
                      <a:off x="0" y="0"/>
                      <a:ext cx="720294" cy="761238"/>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2400300</wp:posOffset>
            </wp:positionH>
            <wp:positionV relativeFrom="paragraph">
              <wp:posOffset>116205</wp:posOffset>
            </wp:positionV>
            <wp:extent cx="984250" cy="81153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43" cstate="print"/>
                    <a:stretch>
                      <a:fillRect/>
                    </a:stretch>
                  </pic:blipFill>
                  <pic:spPr>
                    <a:xfrm>
                      <a:off x="0" y="0"/>
                      <a:ext cx="984131" cy="81153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3789680</wp:posOffset>
            </wp:positionH>
            <wp:positionV relativeFrom="paragraph">
              <wp:posOffset>219710</wp:posOffset>
            </wp:positionV>
            <wp:extent cx="1063625" cy="71882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44" cstate="print"/>
                    <a:stretch>
                      <a:fillRect/>
                    </a:stretch>
                  </pic:blipFill>
                  <pic:spPr>
                    <a:xfrm>
                      <a:off x="0" y="0"/>
                      <a:ext cx="1063693" cy="719137"/>
                    </a:xfrm>
                    <a:prstGeom prst="rect">
                      <a:avLst/>
                    </a:prstGeom>
                  </pic:spPr>
                </pic:pic>
              </a:graphicData>
            </a:graphic>
          </wp:anchor>
        </w:drawing>
      </w:r>
    </w:p>
    <w:p>
      <w:pPr>
        <w:pStyle w:val="2"/>
        <w:numPr>
          <w:ilvl w:val="0"/>
          <w:numId w:val="4"/>
        </w:numPr>
        <w:tabs>
          <w:tab w:val="left" w:pos="2581"/>
          <w:tab w:val="left" w:pos="4549"/>
        </w:tabs>
        <w:spacing w:line="285" w:lineRule="exact"/>
        <w:ind w:left="100" w:firstLine="0"/>
        <w:rPr>
          <w:rFonts w:ascii="Times New Roman"/>
        </w:rPr>
      </w:pPr>
      <w:r>
        <w:rPr>
          <w:rFonts w:ascii="Times New Roman"/>
        </w:rPr>
        <w:t>SMD LED</w:t>
      </w:r>
      <w:r>
        <w:rPr>
          <w:rFonts w:ascii="Times New Roman"/>
        </w:rPr>
        <w:tab/>
      </w:r>
      <w:r>
        <w:rPr>
          <w:rFonts w:ascii="Times New Roman"/>
        </w:rPr>
        <w:t>DIP</w:t>
      </w:r>
      <w:r>
        <w:rPr>
          <w:rFonts w:ascii="Times New Roman"/>
          <w:spacing w:val="-2"/>
        </w:rPr>
        <w:t xml:space="preserve"> </w:t>
      </w:r>
      <w:r>
        <w:rPr>
          <w:rFonts w:ascii="Times New Roman"/>
        </w:rPr>
        <w:t>LED</w:t>
      </w:r>
      <w:r>
        <w:rPr>
          <w:rFonts w:ascii="Times New Roman"/>
        </w:rPr>
        <w:tab/>
      </w:r>
      <w:r>
        <w:rPr>
          <w:rFonts w:ascii="Times New Roman"/>
        </w:rPr>
        <w:t>Drive</w:t>
      </w:r>
      <w:r>
        <w:rPr>
          <w:rFonts w:ascii="Times New Roman"/>
          <w:spacing w:val="-3"/>
        </w:rPr>
        <w:t xml:space="preserve"> </w:t>
      </w:r>
      <w:r>
        <w:rPr>
          <w:rFonts w:ascii="Times New Roman"/>
        </w:rPr>
        <w:t>IC</w:t>
      </w: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pStyle w:val="2"/>
        <w:spacing w:before="94"/>
        <w:ind w:left="440" w:firstLine="0"/>
      </w:pPr>
      <w:r>
        <w:t>2) Signal cable</w:t>
      </w:r>
    </w:p>
    <w:p>
      <w:pPr>
        <w:pStyle w:val="6"/>
        <w:rPr>
          <w:rFonts w:ascii="Times New Roman"/>
          <w:b/>
          <w:sz w:val="14"/>
        </w:rPr>
      </w:pPr>
      <w:r>
        <w:drawing>
          <wp:anchor distT="0" distB="0" distL="0" distR="0" simplePos="0" relativeHeight="2048" behindDoc="0" locked="0" layoutInCell="1" allowOverlap="1">
            <wp:simplePos x="0" y="0"/>
            <wp:positionH relativeFrom="page">
              <wp:posOffset>1193165</wp:posOffset>
            </wp:positionH>
            <wp:positionV relativeFrom="paragraph">
              <wp:posOffset>266700</wp:posOffset>
            </wp:positionV>
            <wp:extent cx="1415415" cy="1086485"/>
            <wp:effectExtent l="0" t="0" r="13335" b="18415"/>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a:picLocks noChangeAspect="1"/>
                    </pic:cNvPicPr>
                  </pic:nvPicPr>
                  <pic:blipFill>
                    <a:blip r:embed="rId45" cstate="print"/>
                    <a:stretch>
                      <a:fillRect/>
                    </a:stretch>
                  </pic:blipFill>
                  <pic:spPr>
                    <a:xfrm>
                      <a:off x="0" y="0"/>
                      <a:ext cx="1415576" cy="1086612"/>
                    </a:xfrm>
                    <a:prstGeom prst="rect">
                      <a:avLst/>
                    </a:prstGeom>
                  </pic:spPr>
                </pic:pic>
              </a:graphicData>
            </a:graphic>
          </wp:anchor>
        </w:drawing>
      </w:r>
      <w:r>
        <w:drawing>
          <wp:anchor distT="0" distB="0" distL="0" distR="0" simplePos="0" relativeHeight="3072" behindDoc="0" locked="0" layoutInCell="1" allowOverlap="1">
            <wp:simplePos x="0" y="0"/>
            <wp:positionH relativeFrom="page">
              <wp:posOffset>2709545</wp:posOffset>
            </wp:positionH>
            <wp:positionV relativeFrom="paragraph">
              <wp:posOffset>127000</wp:posOffset>
            </wp:positionV>
            <wp:extent cx="1718945" cy="1198880"/>
            <wp:effectExtent l="0" t="0" r="14605" b="127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a:picLocks noChangeAspect="1"/>
                    </pic:cNvPicPr>
                  </pic:nvPicPr>
                  <pic:blipFill>
                    <a:blip r:embed="rId46" cstate="print"/>
                    <a:stretch>
                      <a:fillRect/>
                    </a:stretch>
                  </pic:blipFill>
                  <pic:spPr>
                    <a:xfrm>
                      <a:off x="0" y="0"/>
                      <a:ext cx="1718925" cy="1198626"/>
                    </a:xfrm>
                    <a:prstGeom prst="rect">
                      <a:avLst/>
                    </a:prstGeom>
                  </pic:spPr>
                </pic:pic>
              </a:graphicData>
            </a:graphic>
          </wp:anchor>
        </w:drawing>
      </w:r>
      <w:r>
        <w:drawing>
          <wp:anchor distT="0" distB="0" distL="0" distR="0" simplePos="0" relativeHeight="3072" behindDoc="0" locked="0" layoutInCell="1" allowOverlap="1">
            <wp:simplePos x="0" y="0"/>
            <wp:positionH relativeFrom="page">
              <wp:posOffset>4742180</wp:posOffset>
            </wp:positionH>
            <wp:positionV relativeFrom="paragraph">
              <wp:posOffset>133350</wp:posOffset>
            </wp:positionV>
            <wp:extent cx="1555115" cy="1127125"/>
            <wp:effectExtent l="0" t="0" r="6985" b="15875"/>
            <wp:wrapTopAndBottom/>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a:picLocks noChangeAspect="1"/>
                    </pic:cNvPicPr>
                  </pic:nvPicPr>
                  <pic:blipFill>
                    <a:blip r:embed="rId47" cstate="print"/>
                    <a:stretch>
                      <a:fillRect/>
                    </a:stretch>
                  </pic:blipFill>
                  <pic:spPr>
                    <a:xfrm>
                      <a:off x="0" y="0"/>
                      <a:ext cx="1555298" cy="1127378"/>
                    </a:xfrm>
                    <a:prstGeom prst="rect">
                      <a:avLst/>
                    </a:prstGeom>
                  </pic:spPr>
                </pic:pic>
              </a:graphicData>
            </a:graphic>
          </wp:anchor>
        </w:drawing>
      </w:r>
    </w:p>
    <w:p>
      <w:pPr>
        <w:tabs>
          <w:tab w:val="left" w:pos="3413"/>
          <w:tab w:val="left" w:pos="6399"/>
        </w:tabs>
        <w:spacing w:before="0"/>
        <w:ind w:left="440" w:right="2343" w:firstLine="360"/>
        <w:jc w:val="left"/>
        <w:rPr>
          <w:rFonts w:ascii="Times New Roman"/>
          <w:b/>
          <w:sz w:val="32"/>
        </w:rPr>
      </w:pPr>
      <w:r>
        <w:rPr>
          <w:rFonts w:ascii="Times New Roman"/>
          <w:b/>
          <w:sz w:val="32"/>
        </w:rPr>
        <w:t>Pin</w:t>
      </w:r>
      <w:r>
        <w:rPr>
          <w:rFonts w:ascii="Times New Roman"/>
          <w:b/>
          <w:spacing w:val="-1"/>
          <w:sz w:val="32"/>
        </w:rPr>
        <w:t xml:space="preserve"> </w:t>
      </w:r>
      <w:r>
        <w:rPr>
          <w:rFonts w:ascii="Times New Roman"/>
          <w:b/>
          <w:sz w:val="32"/>
        </w:rPr>
        <w:t>cable</w:t>
      </w:r>
      <w:r>
        <w:rPr>
          <w:rFonts w:ascii="Times New Roman"/>
          <w:b/>
          <w:sz w:val="32"/>
        </w:rPr>
        <w:tab/>
      </w:r>
      <w:r>
        <w:rPr>
          <w:rFonts w:ascii="Times New Roman"/>
          <w:b/>
          <w:sz w:val="32"/>
        </w:rPr>
        <w:t>CAT 5</w:t>
      </w:r>
      <w:r>
        <w:rPr>
          <w:rFonts w:ascii="Times New Roman"/>
          <w:b/>
          <w:spacing w:val="-1"/>
          <w:sz w:val="32"/>
        </w:rPr>
        <w:t xml:space="preserve"> </w:t>
      </w:r>
      <w:r>
        <w:rPr>
          <w:rFonts w:ascii="Times New Roman"/>
          <w:b/>
          <w:sz w:val="32"/>
        </w:rPr>
        <w:t>cable</w:t>
      </w:r>
      <w:r>
        <w:rPr>
          <w:rFonts w:ascii="Times New Roman"/>
          <w:b/>
          <w:sz w:val="32"/>
        </w:rPr>
        <w:tab/>
      </w:r>
      <w:r>
        <w:rPr>
          <w:rFonts w:ascii="Times New Roman"/>
          <w:b/>
          <w:spacing w:val="-1"/>
          <w:sz w:val="32"/>
        </w:rPr>
        <w:t xml:space="preserve">Fibre-optical </w:t>
      </w:r>
      <w:r>
        <w:rPr>
          <w:rFonts w:ascii="Times New Roman"/>
          <w:b/>
          <w:sz w:val="32"/>
        </w:rPr>
        <w:t>3)Power</w:t>
      </w:r>
      <w:r>
        <w:rPr>
          <w:rFonts w:ascii="Times New Roman"/>
          <w:b/>
          <w:spacing w:val="-2"/>
          <w:sz w:val="32"/>
        </w:rPr>
        <w:t xml:space="preserve"> </w:t>
      </w:r>
      <w:r>
        <w:rPr>
          <w:rFonts w:ascii="Times New Roman"/>
          <w:b/>
          <w:sz w:val="32"/>
        </w:rPr>
        <w:t>cable</w:t>
      </w:r>
    </w:p>
    <w:p>
      <w:pPr>
        <w:pStyle w:val="6"/>
        <w:tabs>
          <w:tab w:val="left" w:pos="3490"/>
          <w:tab w:val="left" w:pos="6310"/>
        </w:tabs>
        <w:ind w:left="989"/>
        <w:rPr>
          <w:rFonts w:ascii="Times New Roman"/>
        </w:rPr>
      </w:pPr>
      <w:r>
        <w:rPr>
          <w:rFonts w:ascii="Times New Roman"/>
        </w:rPr>
        <w:drawing>
          <wp:inline distT="0" distB="0" distL="0" distR="0">
            <wp:extent cx="1396365" cy="1395095"/>
            <wp:effectExtent l="0" t="0" r="13335" b="14605"/>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a:picLocks noChangeAspect="1"/>
                    </pic:cNvPicPr>
                  </pic:nvPicPr>
                  <pic:blipFill>
                    <a:blip r:embed="rId48" cstate="print"/>
                    <a:stretch>
                      <a:fillRect/>
                    </a:stretch>
                  </pic:blipFill>
                  <pic:spPr>
                    <a:xfrm>
                      <a:off x="0" y="0"/>
                      <a:ext cx="1396910" cy="1395602"/>
                    </a:xfrm>
                    <a:prstGeom prst="rect">
                      <a:avLst/>
                    </a:prstGeom>
                  </pic:spPr>
                </pic:pic>
              </a:graphicData>
            </a:graphic>
          </wp:inline>
        </w:drawing>
      </w:r>
      <w:r>
        <w:rPr>
          <w:rFonts w:ascii="Times New Roman"/>
        </w:rPr>
        <w:tab/>
      </w:r>
      <w:r>
        <w:rPr>
          <w:rFonts w:ascii="Times New Roman"/>
          <w:position w:val="2"/>
        </w:rPr>
        <w:drawing>
          <wp:inline distT="0" distB="0" distL="0" distR="0">
            <wp:extent cx="1637665" cy="1371600"/>
            <wp:effectExtent l="0" t="0" r="635" b="0"/>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a:picLocks noChangeAspect="1"/>
                    </pic:cNvPicPr>
                  </pic:nvPicPr>
                  <pic:blipFill>
                    <a:blip r:embed="rId49" cstate="print"/>
                    <a:stretch>
                      <a:fillRect/>
                    </a:stretch>
                  </pic:blipFill>
                  <pic:spPr>
                    <a:xfrm>
                      <a:off x="0" y="0"/>
                      <a:ext cx="1638299" cy="1371600"/>
                    </a:xfrm>
                    <a:prstGeom prst="rect">
                      <a:avLst/>
                    </a:prstGeom>
                  </pic:spPr>
                </pic:pic>
              </a:graphicData>
            </a:graphic>
          </wp:inline>
        </w:drawing>
      </w:r>
      <w:r>
        <w:rPr>
          <w:rFonts w:ascii="Times New Roman"/>
          <w:position w:val="2"/>
        </w:rPr>
        <w:tab/>
      </w:r>
      <w:r>
        <w:rPr>
          <w:rFonts w:ascii="Times New Roman"/>
          <w:position w:val="4"/>
        </w:rPr>
        <w:drawing>
          <wp:inline distT="0" distB="0" distL="0" distR="0">
            <wp:extent cx="1935480" cy="1314450"/>
            <wp:effectExtent l="0" t="0" r="7620" b="0"/>
            <wp:docPr id="1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a:picLocks noChangeAspect="1"/>
                    </pic:cNvPicPr>
                  </pic:nvPicPr>
                  <pic:blipFill>
                    <a:blip r:embed="rId50" cstate="print"/>
                    <a:stretch>
                      <a:fillRect/>
                    </a:stretch>
                  </pic:blipFill>
                  <pic:spPr>
                    <a:xfrm>
                      <a:off x="0" y="0"/>
                      <a:ext cx="1936058" cy="1314830"/>
                    </a:xfrm>
                    <a:prstGeom prst="rect">
                      <a:avLst/>
                    </a:prstGeom>
                  </pic:spPr>
                </pic:pic>
              </a:graphicData>
            </a:graphic>
          </wp:inline>
        </w:drawing>
      </w:r>
    </w:p>
    <w:p>
      <w:pPr>
        <w:pStyle w:val="5"/>
        <w:tabs>
          <w:tab w:val="left" w:pos="3315"/>
          <w:tab w:val="left" w:pos="6427"/>
        </w:tabs>
        <w:spacing w:line="210" w:lineRule="exact"/>
        <w:ind w:left="800"/>
        <w:rPr>
          <w:rFonts w:ascii="Times New Roman"/>
        </w:rPr>
      </w:pPr>
      <w:r>
        <w:rPr>
          <w:rFonts w:ascii="Times New Roman"/>
        </w:rPr>
        <w:t>DC power cable</w:t>
      </w:r>
      <w:r>
        <w:rPr>
          <w:rFonts w:ascii="Times New Roman"/>
          <w:spacing w:val="-8"/>
        </w:rPr>
        <w:t xml:space="preserve"> </w:t>
      </w:r>
      <w:r>
        <w:rPr>
          <w:rFonts w:ascii="Times New Roman"/>
        </w:rPr>
        <w:t>to</w:t>
      </w:r>
      <w:r>
        <w:rPr>
          <w:rFonts w:ascii="Times New Roman"/>
          <w:spacing w:val="-3"/>
        </w:rPr>
        <w:t xml:space="preserve"> </w:t>
      </w:r>
      <w:r>
        <w:rPr>
          <w:rFonts w:ascii="Times New Roman"/>
        </w:rPr>
        <w:t>module</w:t>
      </w:r>
      <w:r>
        <w:rPr>
          <w:rFonts w:ascii="Times New Roman"/>
        </w:rPr>
        <w:tab/>
      </w:r>
      <w:r>
        <w:rPr>
          <w:rFonts w:ascii="Times New Roman"/>
        </w:rPr>
        <w:t>AC220V/110V</w:t>
      </w:r>
      <w:r>
        <w:rPr>
          <w:rFonts w:ascii="Times New Roman"/>
          <w:spacing w:val="-2"/>
        </w:rPr>
        <w:t xml:space="preserve"> </w:t>
      </w:r>
      <w:r>
        <w:rPr>
          <w:rFonts w:ascii="Times New Roman"/>
        </w:rPr>
        <w:t>power</w:t>
      </w:r>
      <w:r>
        <w:rPr>
          <w:rFonts w:ascii="Times New Roman"/>
          <w:spacing w:val="-4"/>
        </w:rPr>
        <w:t xml:space="preserve"> </w:t>
      </w:r>
      <w:r>
        <w:rPr>
          <w:rFonts w:ascii="Times New Roman"/>
        </w:rPr>
        <w:t>cable</w:t>
      </w:r>
      <w:r>
        <w:rPr>
          <w:rFonts w:ascii="Times New Roman"/>
        </w:rPr>
        <w:tab/>
      </w:r>
      <w:r>
        <w:rPr>
          <w:rFonts w:ascii="Times New Roman"/>
        </w:rPr>
        <w:t>Power cable for rental LED</w:t>
      </w:r>
      <w:r>
        <w:rPr>
          <w:rFonts w:ascii="Times New Roman"/>
          <w:spacing w:val="-18"/>
        </w:rPr>
        <w:t xml:space="preserve"> </w:t>
      </w:r>
      <w:r>
        <w:rPr>
          <w:rFonts w:ascii="Times New Roman"/>
        </w:rPr>
        <w:t>display</w:t>
      </w:r>
    </w:p>
    <w:p>
      <w:pPr>
        <w:pStyle w:val="11"/>
        <w:numPr>
          <w:ilvl w:val="0"/>
          <w:numId w:val="5"/>
        </w:numPr>
        <w:tabs>
          <w:tab w:val="left" w:pos="709"/>
        </w:tabs>
        <w:spacing w:before="0" w:after="0" w:line="367" w:lineRule="exact"/>
        <w:ind w:left="708" w:right="0" w:hanging="269"/>
        <w:jc w:val="left"/>
        <w:rPr>
          <w:rFonts w:ascii="Times New Roman"/>
          <w:b/>
          <w:sz w:val="30"/>
        </w:rPr>
      </w:pPr>
      <w:r>
        <w:rPr>
          <w:rFonts w:ascii="Times New Roman"/>
          <w:b/>
          <w:sz w:val="32"/>
        </w:rPr>
        <w:t>LED</w:t>
      </w:r>
      <w:r>
        <w:rPr>
          <w:rFonts w:ascii="Times New Roman"/>
          <w:b/>
          <w:spacing w:val="-2"/>
          <w:sz w:val="32"/>
        </w:rPr>
        <w:t xml:space="preserve"> </w:t>
      </w:r>
      <w:r>
        <w:rPr>
          <w:rFonts w:ascii="Times New Roman"/>
          <w:b/>
          <w:sz w:val="32"/>
        </w:rPr>
        <w:t>sockets</w:t>
      </w:r>
    </w:p>
    <w:p>
      <w:pPr>
        <w:pStyle w:val="6"/>
        <w:ind w:left="914"/>
        <w:rPr>
          <w:rFonts w:ascii="Times New Roman"/>
        </w:rPr>
      </w:pPr>
      <w:r>
        <w:rPr>
          <w:rFonts w:ascii="Times New Roman"/>
        </w:rPr>
        <w:pict>
          <v:group id="_x0000_s1026" o:spid="_x0000_s1026" o:spt="203" style="height:94.45pt;width:219.2pt;" coordsize="4384,1889">
            <o:lock v:ext="edit"/>
            <v:shape id="_x0000_s1027" o:spid="_x0000_s1027" o:spt="75" type="#_x0000_t75" style="position:absolute;left:0;top:426;height:1424;width:1931;" filled="f" stroked="f" coordsize="21600,21600">
              <v:path/>
              <v:fill on="f" focussize="0,0"/>
              <v:stroke on="f"/>
              <v:imagedata r:id="rId51" o:title=""/>
              <o:lock v:ext="edit" aspectratio="t"/>
            </v:shape>
            <v:shape id="_x0000_s1028" o:spid="_x0000_s1028" o:spt="75" type="#_x0000_t75" style="position:absolute;left:1937;top:0;height:1889;width:2446;" filled="f" stroked="f" coordsize="21600,21600">
              <v:path/>
              <v:fill on="f" focussize="0,0"/>
              <v:stroke on="f"/>
              <v:imagedata r:id="rId52" o:title=""/>
              <o:lock v:ext="edit" aspectratio="t"/>
            </v:shape>
            <w10:wrap type="none"/>
            <w10:anchorlock/>
          </v:group>
        </w:pict>
      </w:r>
      <w:r>
        <w:rPr>
          <w:rFonts w:ascii="Times New Roman"/>
          <w:spacing w:val="98"/>
        </w:rPr>
        <w:t xml:space="preserve"> </w:t>
      </w:r>
      <w:r>
        <w:rPr>
          <w:rFonts w:ascii="Times New Roman"/>
          <w:spacing w:val="98"/>
        </w:rPr>
        <w:drawing>
          <wp:inline distT="0" distB="0" distL="0" distR="0">
            <wp:extent cx="1335405" cy="1222375"/>
            <wp:effectExtent l="0" t="0" r="17145" b="15875"/>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a:picLocks noChangeAspect="1"/>
                    </pic:cNvPicPr>
                  </pic:nvPicPr>
                  <pic:blipFill>
                    <a:blip r:embed="rId53" cstate="print"/>
                    <a:stretch>
                      <a:fillRect/>
                    </a:stretch>
                  </pic:blipFill>
                  <pic:spPr>
                    <a:xfrm>
                      <a:off x="0" y="0"/>
                      <a:ext cx="1335789" cy="1222819"/>
                    </a:xfrm>
                    <a:prstGeom prst="rect">
                      <a:avLst/>
                    </a:prstGeom>
                  </pic:spPr>
                </pic:pic>
              </a:graphicData>
            </a:graphic>
          </wp:inline>
        </w:drawing>
      </w:r>
      <w:r>
        <w:rPr>
          <w:rFonts w:ascii="Times New Roman"/>
          <w:spacing w:val="107"/>
        </w:rPr>
        <w:t xml:space="preserve"> </w:t>
      </w:r>
      <w:r>
        <w:rPr>
          <w:rFonts w:ascii="Times New Roman"/>
          <w:spacing w:val="107"/>
        </w:rPr>
        <w:drawing>
          <wp:inline distT="0" distB="0" distL="0" distR="0">
            <wp:extent cx="999490" cy="1028700"/>
            <wp:effectExtent l="0" t="0" r="10160" b="0"/>
            <wp:docPr id="1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a:picLocks noChangeAspect="1"/>
                    </pic:cNvPicPr>
                  </pic:nvPicPr>
                  <pic:blipFill>
                    <a:blip r:embed="rId54" cstate="print"/>
                    <a:stretch>
                      <a:fillRect/>
                    </a:stretch>
                  </pic:blipFill>
                  <pic:spPr>
                    <a:xfrm>
                      <a:off x="0" y="0"/>
                      <a:ext cx="999743" cy="1028700"/>
                    </a:xfrm>
                    <a:prstGeom prst="rect">
                      <a:avLst/>
                    </a:prstGeom>
                  </pic:spPr>
                </pic:pic>
              </a:graphicData>
            </a:graphic>
          </wp:inline>
        </w:drawing>
      </w:r>
    </w:p>
    <w:p>
      <w:pPr>
        <w:tabs>
          <w:tab w:val="left" w:pos="3231"/>
          <w:tab w:val="left" w:pos="5532"/>
        </w:tabs>
        <w:spacing w:before="0"/>
        <w:ind w:left="920" w:right="0" w:firstLine="0"/>
        <w:jc w:val="left"/>
        <w:rPr>
          <w:rFonts w:ascii="Times New Roman"/>
          <w:b/>
          <w:sz w:val="24"/>
        </w:rPr>
      </w:pPr>
      <w:r>
        <w:rPr>
          <w:rFonts w:ascii="Times New Roman"/>
          <w:b/>
          <w:sz w:val="24"/>
        </w:rPr>
        <w:t>Power</w:t>
      </w:r>
      <w:r>
        <w:rPr>
          <w:rFonts w:ascii="Times New Roman"/>
          <w:b/>
          <w:spacing w:val="-2"/>
          <w:sz w:val="24"/>
        </w:rPr>
        <w:t xml:space="preserve"> </w:t>
      </w:r>
      <w:r>
        <w:rPr>
          <w:rFonts w:ascii="Times New Roman"/>
          <w:b/>
          <w:sz w:val="24"/>
        </w:rPr>
        <w:t>socket</w:t>
      </w:r>
      <w:r>
        <w:rPr>
          <w:rFonts w:ascii="Times New Roman"/>
          <w:b/>
          <w:sz w:val="24"/>
        </w:rPr>
        <w:tab/>
      </w:r>
      <w:r>
        <w:rPr>
          <w:rFonts w:ascii="Times New Roman"/>
          <w:b/>
          <w:sz w:val="24"/>
        </w:rPr>
        <w:t>Signal</w:t>
      </w:r>
      <w:r>
        <w:rPr>
          <w:rFonts w:ascii="Times New Roman"/>
          <w:b/>
          <w:spacing w:val="-3"/>
          <w:sz w:val="24"/>
        </w:rPr>
        <w:t xml:space="preserve"> </w:t>
      </w:r>
      <w:r>
        <w:rPr>
          <w:rFonts w:ascii="Times New Roman"/>
          <w:b/>
          <w:sz w:val="24"/>
        </w:rPr>
        <w:t>socket</w:t>
      </w:r>
      <w:r>
        <w:rPr>
          <w:rFonts w:ascii="Times New Roman"/>
          <w:b/>
          <w:sz w:val="24"/>
        </w:rPr>
        <w:tab/>
      </w:r>
      <w:r>
        <w:rPr>
          <w:rFonts w:ascii="Times New Roman"/>
          <w:b/>
          <w:sz w:val="24"/>
        </w:rPr>
        <w:t>Anti-loosing socket CAT5</w:t>
      </w:r>
      <w:r>
        <w:rPr>
          <w:rFonts w:ascii="Times New Roman"/>
          <w:b/>
          <w:spacing w:val="-1"/>
          <w:sz w:val="24"/>
        </w:rPr>
        <w:t xml:space="preserve"> </w:t>
      </w:r>
      <w:r>
        <w:rPr>
          <w:rFonts w:ascii="Times New Roman"/>
          <w:b/>
          <w:sz w:val="24"/>
        </w:rPr>
        <w:t>socket</w:t>
      </w:r>
    </w:p>
    <w:p>
      <w:pPr>
        <w:pStyle w:val="11"/>
        <w:numPr>
          <w:ilvl w:val="0"/>
          <w:numId w:val="5"/>
        </w:numPr>
        <w:tabs>
          <w:tab w:val="left" w:pos="709"/>
        </w:tabs>
        <w:spacing w:before="2" w:after="0" w:line="240" w:lineRule="auto"/>
        <w:ind w:left="708" w:right="0" w:hanging="269"/>
        <w:jc w:val="left"/>
        <w:rPr>
          <w:rFonts w:ascii="Times New Roman"/>
          <w:b/>
          <w:sz w:val="30"/>
        </w:rPr>
      </w:pPr>
      <w:r>
        <w:rPr>
          <w:rFonts w:ascii="Times New Roman"/>
          <w:b/>
          <w:sz w:val="32"/>
        </w:rPr>
        <w:t>LED fan &amp; power</w:t>
      </w:r>
      <w:r>
        <w:rPr>
          <w:rFonts w:ascii="Times New Roman"/>
          <w:b/>
          <w:spacing w:val="-3"/>
          <w:sz w:val="32"/>
        </w:rPr>
        <w:t xml:space="preserve"> </w:t>
      </w:r>
      <w:r>
        <w:rPr>
          <w:rFonts w:ascii="Times New Roman"/>
          <w:b/>
          <w:sz w:val="32"/>
        </w:rPr>
        <w:t>supply</w:t>
      </w:r>
    </w:p>
    <w:p>
      <w:pPr>
        <w:pStyle w:val="6"/>
        <w:tabs>
          <w:tab w:val="left" w:pos="2562"/>
        </w:tabs>
        <w:ind w:left="800"/>
        <w:rPr>
          <w:rFonts w:ascii="Times New Roman"/>
        </w:rPr>
      </w:pPr>
      <w:r>
        <w:rPr>
          <w:rFonts w:ascii="Times New Roman"/>
        </w:rPr>
        <w:drawing>
          <wp:inline distT="0" distB="0" distL="0" distR="0">
            <wp:extent cx="875665" cy="846455"/>
            <wp:effectExtent l="0" t="0" r="635" b="10795"/>
            <wp:docPr id="1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a:picLocks noChangeAspect="1"/>
                    </pic:cNvPicPr>
                  </pic:nvPicPr>
                  <pic:blipFill>
                    <a:blip r:embed="rId55" cstate="print"/>
                    <a:stretch>
                      <a:fillRect/>
                    </a:stretch>
                  </pic:blipFill>
                  <pic:spPr>
                    <a:xfrm>
                      <a:off x="0" y="0"/>
                      <a:ext cx="875827" cy="846581"/>
                    </a:xfrm>
                    <a:prstGeom prst="rect">
                      <a:avLst/>
                    </a:prstGeom>
                  </pic:spPr>
                </pic:pic>
              </a:graphicData>
            </a:graphic>
          </wp:inline>
        </w:drawing>
      </w:r>
      <w:r>
        <w:rPr>
          <w:rFonts w:ascii="Times New Roman"/>
        </w:rPr>
        <w:tab/>
      </w:r>
      <w:r>
        <w:rPr>
          <w:rFonts w:ascii="Times New Roman"/>
          <w:position w:val="3"/>
        </w:rPr>
        <w:drawing>
          <wp:inline distT="0" distB="0" distL="0" distR="0">
            <wp:extent cx="1299210" cy="991870"/>
            <wp:effectExtent l="0" t="0" r="15240" b="17780"/>
            <wp:docPr id="2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a:picLocks noChangeAspect="1"/>
                    </pic:cNvPicPr>
                  </pic:nvPicPr>
                  <pic:blipFill>
                    <a:blip r:embed="rId56" cstate="print"/>
                    <a:stretch>
                      <a:fillRect/>
                    </a:stretch>
                  </pic:blipFill>
                  <pic:spPr>
                    <a:xfrm>
                      <a:off x="0" y="0"/>
                      <a:ext cx="1299627" cy="992124"/>
                    </a:xfrm>
                    <a:prstGeom prst="rect">
                      <a:avLst/>
                    </a:prstGeom>
                  </pic:spPr>
                </pic:pic>
              </a:graphicData>
            </a:graphic>
          </wp:inline>
        </w:drawing>
      </w:r>
    </w:p>
    <w:p>
      <w:pPr>
        <w:pStyle w:val="4"/>
        <w:tabs>
          <w:tab w:val="left" w:pos="3000"/>
        </w:tabs>
        <w:spacing w:line="261" w:lineRule="exact"/>
        <w:ind w:left="920"/>
      </w:pPr>
      <w:r>
        <w:t>Fan</w:t>
      </w:r>
      <w:r>
        <w:tab/>
      </w:r>
      <w:r>
        <w:t>Power supply</w:t>
      </w:r>
    </w:p>
    <w:p>
      <w:pPr>
        <w:pStyle w:val="11"/>
        <w:numPr>
          <w:ilvl w:val="0"/>
          <w:numId w:val="5"/>
        </w:numPr>
        <w:tabs>
          <w:tab w:val="left" w:pos="709"/>
        </w:tabs>
        <w:spacing w:before="0" w:after="0" w:line="240" w:lineRule="auto"/>
        <w:ind w:left="708" w:right="0" w:hanging="269"/>
        <w:jc w:val="left"/>
        <w:rPr>
          <w:rFonts w:ascii="Times New Roman"/>
          <w:b/>
          <w:sz w:val="30"/>
        </w:rPr>
      </w:pPr>
      <w:r>
        <w:rPr>
          <w:rFonts w:ascii="Times New Roman"/>
          <w:b/>
          <w:sz w:val="32"/>
        </w:rPr>
        <w:t>Main types of power</w:t>
      </w:r>
      <w:r>
        <w:rPr>
          <w:rFonts w:ascii="Times New Roman"/>
          <w:b/>
          <w:spacing w:val="-4"/>
          <w:sz w:val="32"/>
        </w:rPr>
        <w:t xml:space="preserve"> </w:t>
      </w:r>
      <w:r>
        <w:rPr>
          <w:rFonts w:ascii="Times New Roman"/>
          <w:b/>
          <w:sz w:val="32"/>
        </w:rPr>
        <w:t>sockets</w:t>
      </w:r>
    </w:p>
    <w:p>
      <w:pPr>
        <w:pStyle w:val="6"/>
        <w:ind w:left="440"/>
        <w:rPr>
          <w:rFonts w:ascii="Times New Roman"/>
        </w:rPr>
      </w:pPr>
      <w:r>
        <w:rPr>
          <w:rFonts w:ascii="Times New Roman"/>
        </w:rPr>
        <w:pict>
          <v:group id="_x0000_s1029" o:spid="_x0000_s1029" o:spt="203" style="height:91.6pt;width:323.65pt;" coordsize="6473,1832">
            <o:lock v:ext="edit"/>
            <v:shape id="_x0000_s1030" o:spid="_x0000_s1030" o:spt="75" type="#_x0000_t75" style="position:absolute;left:0;top:283;height:1488;width:2048;" filled="f" stroked="f" coordsize="21600,21600">
              <v:path/>
              <v:fill on="f" focussize="0,0"/>
              <v:stroke on="f"/>
              <v:imagedata r:id="rId57" o:title=""/>
              <o:lock v:ext="edit" aspectratio="t"/>
            </v:shape>
            <v:shape id="_x0000_s1031" o:spid="_x0000_s1031" o:spt="75" type="#_x0000_t75" style="position:absolute;left:2047;top:72;height:1703;width:2187;" filled="f" stroked="f" coordsize="21600,21600">
              <v:path/>
              <v:fill on="f" focussize="0,0"/>
              <v:stroke on="f"/>
              <v:imagedata r:id="rId58" o:title=""/>
              <o:lock v:ext="edit" aspectratio="t"/>
            </v:shape>
            <v:shape id="_x0000_s1032" o:spid="_x0000_s1032" o:spt="75" type="#_x0000_t75" style="position:absolute;left:4245;top:0;height:1832;width:2228;" filled="f" stroked="f" coordsize="21600,21600">
              <v:path/>
              <v:fill on="f" focussize="0,0"/>
              <v:stroke on="f"/>
              <v:imagedata r:id="rId59" o:title=""/>
              <o:lock v:ext="edit" aspectratio="t"/>
            </v:shape>
            <w10:wrap type="none"/>
            <w10:anchorlock/>
          </v:group>
        </w:pict>
      </w:r>
      <w:r>
        <w:rPr>
          <w:rFonts w:ascii="Times New Roman"/>
          <w:spacing w:val="40"/>
        </w:rPr>
        <w:t xml:space="preserve"> </w:t>
      </w:r>
      <w:r>
        <w:rPr>
          <w:rFonts w:ascii="Times New Roman"/>
          <w:spacing w:val="40"/>
          <w:position w:val="2"/>
        </w:rPr>
        <w:drawing>
          <wp:inline distT="0" distB="0" distL="0" distR="0">
            <wp:extent cx="1508760" cy="1233805"/>
            <wp:effectExtent l="0" t="0" r="15240" b="4445"/>
            <wp:docPr id="2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a:picLocks noChangeAspect="1"/>
                    </pic:cNvPicPr>
                  </pic:nvPicPr>
                  <pic:blipFill>
                    <a:blip r:embed="rId60" cstate="print"/>
                    <a:stretch>
                      <a:fillRect/>
                    </a:stretch>
                  </pic:blipFill>
                  <pic:spPr>
                    <a:xfrm>
                      <a:off x="0" y="0"/>
                      <a:ext cx="1508862" cy="1234249"/>
                    </a:xfrm>
                    <a:prstGeom prst="rect">
                      <a:avLst/>
                    </a:prstGeom>
                  </pic:spPr>
                </pic:pic>
              </a:graphicData>
            </a:graphic>
          </wp:inline>
        </w:drawing>
      </w:r>
    </w:p>
    <w:p>
      <w:pPr>
        <w:pStyle w:val="4"/>
        <w:tabs>
          <w:tab w:val="left" w:pos="2851"/>
          <w:tab w:val="left" w:pos="5446"/>
          <w:tab w:val="left" w:pos="7507"/>
        </w:tabs>
        <w:spacing w:line="261" w:lineRule="exact"/>
        <w:ind w:left="440"/>
      </w:pPr>
      <w:r>
        <w:t>American</w:t>
      </w:r>
      <w:r>
        <w:rPr>
          <w:spacing w:val="-2"/>
        </w:rPr>
        <w:t xml:space="preserve"> </w:t>
      </w:r>
      <w:r>
        <w:t>standard</w:t>
      </w:r>
      <w:r>
        <w:tab/>
      </w:r>
      <w:r>
        <w:t>European</w:t>
      </w:r>
      <w:r>
        <w:rPr>
          <w:spacing w:val="-3"/>
        </w:rPr>
        <w:t xml:space="preserve"> </w:t>
      </w:r>
      <w:r>
        <w:t>standard</w:t>
      </w:r>
      <w:r>
        <w:tab/>
      </w:r>
      <w:r>
        <w:t>UK</w:t>
      </w:r>
      <w:r>
        <w:rPr>
          <w:spacing w:val="-1"/>
        </w:rPr>
        <w:t xml:space="preserve"> </w:t>
      </w:r>
      <w:r>
        <w:t>standard</w:t>
      </w:r>
      <w:r>
        <w:tab/>
      </w:r>
      <w:r>
        <w:t>Australia standard</w:t>
      </w:r>
    </w:p>
    <w:p>
      <w:pPr>
        <w:pStyle w:val="11"/>
        <w:numPr>
          <w:ilvl w:val="0"/>
          <w:numId w:val="5"/>
        </w:numPr>
        <w:tabs>
          <w:tab w:val="left" w:pos="677"/>
        </w:tabs>
        <w:spacing w:before="0" w:after="0" w:line="321" w:lineRule="exact"/>
        <w:ind w:left="676" w:right="0" w:hanging="237"/>
        <w:jc w:val="left"/>
        <w:rPr>
          <w:rFonts w:ascii="Times New Roman"/>
          <w:b/>
          <w:sz w:val="26"/>
        </w:rPr>
      </w:pPr>
      <w:r>
        <w:rPr>
          <w:rFonts w:ascii="Times New Roman"/>
          <w:b/>
          <w:sz w:val="28"/>
        </w:rPr>
        <w:t>LED module,mask &amp;</w:t>
      </w:r>
      <w:r>
        <w:rPr>
          <w:rFonts w:ascii="Times New Roman"/>
          <w:b/>
          <w:spacing w:val="63"/>
          <w:sz w:val="28"/>
        </w:rPr>
        <w:t xml:space="preserve"> </w:t>
      </w:r>
      <w:r>
        <w:rPr>
          <w:rFonts w:ascii="Times New Roman"/>
          <w:b/>
          <w:sz w:val="28"/>
        </w:rPr>
        <w:t>Screws</w:t>
      </w:r>
    </w:p>
    <w:p>
      <w:pPr>
        <w:spacing w:after="0" w:line="321" w:lineRule="exact"/>
        <w:jc w:val="left"/>
        <w:rPr>
          <w:rFonts w:ascii="Times New Roman"/>
          <w:sz w:val="26"/>
        </w:rPr>
        <w:sectPr>
          <w:headerReference r:id="rId8" w:type="default"/>
          <w:footerReference r:id="rId9" w:type="default"/>
          <w:pgSz w:w="11900" w:h="16840"/>
          <w:pgMar w:top="1320" w:right="380" w:bottom="240" w:left="1000" w:header="382" w:footer="46" w:gutter="0"/>
          <w:pgNumType w:fmt="decimal"/>
        </w:sectPr>
      </w:pPr>
    </w:p>
    <w:p>
      <w:pPr>
        <w:pStyle w:val="6"/>
        <w:spacing w:before="2"/>
        <w:rPr>
          <w:rFonts w:ascii="Times New Roman"/>
          <w:b/>
          <w:sz w:val="8"/>
        </w:rPr>
      </w:pPr>
    </w:p>
    <w:p>
      <w:pPr>
        <w:pStyle w:val="6"/>
        <w:tabs>
          <w:tab w:val="left" w:pos="3603"/>
        </w:tabs>
        <w:ind w:left="942"/>
        <w:rPr>
          <w:rFonts w:ascii="Times New Roman"/>
        </w:rPr>
      </w:pPr>
      <w:r>
        <w:rPr>
          <w:rFonts w:ascii="Times New Roman"/>
          <w:position w:val="3"/>
        </w:rPr>
        <w:drawing>
          <wp:inline distT="0" distB="0" distL="0" distR="0">
            <wp:extent cx="1420495" cy="1265555"/>
            <wp:effectExtent l="0" t="0" r="8255" b="10795"/>
            <wp:docPr id="2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a:picLocks noChangeAspect="1"/>
                    </pic:cNvPicPr>
                  </pic:nvPicPr>
                  <pic:blipFill>
                    <a:blip r:embed="rId61" cstate="print"/>
                    <a:stretch>
                      <a:fillRect/>
                    </a:stretch>
                  </pic:blipFill>
                  <pic:spPr>
                    <a:xfrm>
                      <a:off x="0" y="0"/>
                      <a:ext cx="1420742" cy="1265872"/>
                    </a:xfrm>
                    <a:prstGeom prst="rect">
                      <a:avLst/>
                    </a:prstGeom>
                  </pic:spPr>
                </pic:pic>
              </a:graphicData>
            </a:graphic>
          </wp:inline>
        </w:drawing>
      </w:r>
      <w:r>
        <w:rPr>
          <w:rFonts w:ascii="Times New Roman"/>
          <w:position w:val="3"/>
        </w:rPr>
        <w:tab/>
      </w:r>
      <w:r>
        <w:rPr>
          <w:rFonts w:ascii="Times New Roman"/>
        </w:rPr>
        <w:pict>
          <v:group id="_x0000_s1033" o:spid="_x0000_s1033" o:spt="203" style="height:111pt;width:260.05pt;" coordsize="5201,2220">
            <o:lock v:ext="edit"/>
            <v:shape id="_x0000_s1034" o:spid="_x0000_s1034" o:spt="75" type="#_x0000_t75" style="position:absolute;left:0;top:0;height:2220;width:2621;" filled="f" stroked="f" coordsize="21600,21600">
              <v:path/>
              <v:fill on="f" focussize="0,0"/>
              <v:stroke on="f"/>
              <v:imagedata r:id="rId62" o:title=""/>
              <o:lock v:ext="edit" aspectratio="t"/>
            </v:shape>
            <v:shape id="_x0000_s1035" o:spid="_x0000_s1035" o:spt="75" type="#_x0000_t75" style="position:absolute;left:2620;top:144;height:2076;width:2580;" filled="f" stroked="f" coordsize="21600,21600">
              <v:path/>
              <v:fill on="f" focussize="0,0"/>
              <v:stroke on="f"/>
              <v:imagedata r:id="rId63" o:title=""/>
              <o:lock v:ext="edit" aspectratio="t"/>
            </v:shape>
            <w10:wrap type="none"/>
            <w10:anchorlock/>
          </v:group>
        </w:pict>
      </w:r>
    </w:p>
    <w:p>
      <w:pPr>
        <w:tabs>
          <w:tab w:val="left" w:pos="4572"/>
          <w:tab w:val="left" w:pos="6919"/>
        </w:tabs>
        <w:spacing w:before="0" w:line="311" w:lineRule="exact"/>
        <w:ind w:left="1008" w:right="0" w:firstLine="0"/>
        <w:jc w:val="left"/>
        <w:rPr>
          <w:rFonts w:ascii="Times New Roman"/>
          <w:b/>
          <w:sz w:val="28"/>
        </w:rPr>
      </w:pPr>
      <w:r>
        <w:rPr>
          <w:rFonts w:ascii="Times New Roman"/>
          <w:b/>
          <w:sz w:val="28"/>
        </w:rPr>
        <w:t>LED</w:t>
      </w:r>
      <w:r>
        <w:rPr>
          <w:rFonts w:ascii="Times New Roman"/>
          <w:b/>
          <w:spacing w:val="-3"/>
          <w:sz w:val="28"/>
        </w:rPr>
        <w:t xml:space="preserve"> </w:t>
      </w:r>
      <w:r>
        <w:rPr>
          <w:rFonts w:ascii="Times New Roman"/>
          <w:b/>
          <w:sz w:val="28"/>
        </w:rPr>
        <w:t>module</w:t>
      </w:r>
      <w:r>
        <w:rPr>
          <w:rFonts w:ascii="Times New Roman"/>
          <w:b/>
          <w:sz w:val="28"/>
        </w:rPr>
        <w:tab/>
      </w:r>
      <w:r>
        <w:rPr>
          <w:rFonts w:ascii="Times New Roman"/>
          <w:b/>
          <w:sz w:val="28"/>
        </w:rPr>
        <w:t>Mask</w:t>
      </w:r>
      <w:r>
        <w:rPr>
          <w:rFonts w:ascii="Times New Roman"/>
          <w:b/>
          <w:sz w:val="28"/>
        </w:rPr>
        <w:tab/>
      </w:r>
      <w:r>
        <w:rPr>
          <w:rFonts w:ascii="Times New Roman"/>
          <w:b/>
          <w:sz w:val="28"/>
        </w:rPr>
        <w:t>screws</w:t>
      </w:r>
    </w:p>
    <w:p>
      <w:pPr>
        <w:pStyle w:val="6"/>
        <w:rPr>
          <w:rFonts w:ascii="Times New Roman"/>
          <w:b/>
          <w:sz w:val="30"/>
        </w:rPr>
      </w:pPr>
    </w:p>
    <w:p>
      <w:pPr>
        <w:pStyle w:val="6"/>
        <w:spacing w:before="11"/>
        <w:rPr>
          <w:rFonts w:ascii="Times New Roman"/>
          <w:b/>
          <w:sz w:val="29"/>
        </w:rPr>
      </w:pPr>
    </w:p>
    <w:p>
      <w:pPr>
        <w:pStyle w:val="11"/>
        <w:numPr>
          <w:ilvl w:val="0"/>
          <w:numId w:val="5"/>
        </w:numPr>
        <w:tabs>
          <w:tab w:val="left" w:pos="709"/>
        </w:tabs>
        <w:spacing w:before="0" w:after="0" w:line="240" w:lineRule="auto"/>
        <w:ind w:left="708" w:right="0" w:hanging="269"/>
        <w:jc w:val="left"/>
        <w:rPr>
          <w:rFonts w:ascii="Times New Roman"/>
          <w:b/>
          <w:sz w:val="30"/>
        </w:rPr>
      </w:pPr>
      <w:r>
        <w:pict>
          <v:group id="_x0000_s1036" o:spid="_x0000_s1036" o:spt="203" style="position:absolute;left:0pt;margin-left:85.4pt;margin-top:23.85pt;height:166.95pt;width:285.15pt;mso-position-horizontal-relative:page;mso-wrap-distance-bottom:0pt;mso-wrap-distance-top:0pt;z-index:-251650048;mso-width-relative:page;mso-height-relative:page;" coordorigin="1709,477" coordsize="5703,3339">
            <o:lock v:ext="edit"/>
            <v:shape id="_x0000_s1037" o:spid="_x0000_s1037" o:spt="75" type="#_x0000_t75" style="position:absolute;left:1708;top:477;height:3333;width:2418;" filled="f" stroked="f" coordsize="21600,21600">
              <v:path/>
              <v:fill on="f" focussize="0,0"/>
              <v:stroke on="f"/>
              <v:imagedata r:id="rId64" o:title=""/>
              <o:lock v:ext="edit" aspectratio="t"/>
            </v:shape>
            <v:shape id="_x0000_s1038" o:spid="_x0000_s1038" o:spt="75" type="#_x0000_t75" style="position:absolute;left:4140;top:622;height:3194;width:3272;" filled="f" stroked="f" coordsize="21600,21600">
              <v:path/>
              <v:fill on="f" focussize="0,0"/>
              <v:stroke on="f"/>
              <v:imagedata r:id="rId65" o:title=""/>
              <o:lock v:ext="edit" aspectratio="t"/>
            </v:shape>
            <w10:wrap type="topAndBottom"/>
          </v:group>
        </w:pict>
      </w:r>
      <w:r>
        <w:drawing>
          <wp:anchor distT="0" distB="0" distL="0" distR="0" simplePos="0" relativeHeight="3072" behindDoc="0" locked="0" layoutInCell="1" allowOverlap="1">
            <wp:simplePos x="0" y="0"/>
            <wp:positionH relativeFrom="page">
              <wp:posOffset>4991100</wp:posOffset>
            </wp:positionH>
            <wp:positionV relativeFrom="paragraph">
              <wp:posOffset>365760</wp:posOffset>
            </wp:positionV>
            <wp:extent cx="1036955" cy="2028825"/>
            <wp:effectExtent l="0" t="0" r="10795" b="9525"/>
            <wp:wrapTopAndBottom/>
            <wp:docPr id="2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a:picLocks noChangeAspect="1"/>
                    </pic:cNvPicPr>
                  </pic:nvPicPr>
                  <pic:blipFill>
                    <a:blip r:embed="rId66" cstate="print"/>
                    <a:stretch>
                      <a:fillRect/>
                    </a:stretch>
                  </pic:blipFill>
                  <pic:spPr>
                    <a:xfrm>
                      <a:off x="0" y="0"/>
                      <a:ext cx="1036857" cy="2028634"/>
                    </a:xfrm>
                    <a:prstGeom prst="rect">
                      <a:avLst/>
                    </a:prstGeom>
                  </pic:spPr>
                </pic:pic>
              </a:graphicData>
            </a:graphic>
          </wp:anchor>
        </w:drawing>
      </w:r>
      <w:r>
        <w:rPr>
          <w:rFonts w:ascii="Times New Roman"/>
          <w:b/>
          <w:sz w:val="32"/>
        </w:rPr>
        <w:t>LED</w:t>
      </w:r>
      <w:r>
        <w:rPr>
          <w:rFonts w:ascii="Times New Roman"/>
          <w:b/>
          <w:spacing w:val="-2"/>
          <w:sz w:val="32"/>
        </w:rPr>
        <w:t xml:space="preserve"> </w:t>
      </w:r>
      <w:r>
        <w:rPr>
          <w:rFonts w:ascii="Times New Roman"/>
          <w:b/>
          <w:sz w:val="32"/>
        </w:rPr>
        <w:t>panel</w:t>
      </w:r>
    </w:p>
    <w:p>
      <w:pPr>
        <w:pStyle w:val="4"/>
        <w:tabs>
          <w:tab w:val="left" w:pos="4572"/>
          <w:tab w:val="left" w:pos="6953"/>
        </w:tabs>
        <w:ind w:left="1400"/>
      </w:pPr>
      <w:r>
        <w:t>Fixed</w:t>
      </w:r>
      <w:r>
        <w:rPr>
          <w:spacing w:val="-1"/>
        </w:rPr>
        <w:t xml:space="preserve"> </w:t>
      </w:r>
      <w:r>
        <w:t>type</w:t>
      </w:r>
      <w:r>
        <w:tab/>
      </w:r>
      <w:r>
        <w:t>Rental</w:t>
      </w:r>
      <w:r>
        <w:rPr>
          <w:spacing w:val="-2"/>
        </w:rPr>
        <w:t xml:space="preserve"> </w:t>
      </w:r>
      <w:r>
        <w:t>type</w:t>
      </w:r>
      <w:r>
        <w:tab/>
      </w:r>
      <w:r>
        <w:t>LED</w:t>
      </w:r>
      <w:r>
        <w:rPr>
          <w:spacing w:val="-3"/>
        </w:rPr>
        <w:t xml:space="preserve"> </w:t>
      </w:r>
      <w:r>
        <w:t>facade</w:t>
      </w:r>
    </w:p>
    <w:p>
      <w:pPr>
        <w:pStyle w:val="11"/>
        <w:numPr>
          <w:ilvl w:val="0"/>
          <w:numId w:val="5"/>
        </w:numPr>
        <w:tabs>
          <w:tab w:val="left" w:pos="709"/>
        </w:tabs>
        <w:spacing w:before="230" w:after="0" w:line="240" w:lineRule="auto"/>
        <w:ind w:left="708" w:right="0" w:hanging="269"/>
        <w:jc w:val="left"/>
        <w:rPr>
          <w:rFonts w:ascii="Times New Roman"/>
          <w:b/>
          <w:sz w:val="30"/>
        </w:rPr>
      </w:pPr>
      <w:r>
        <w:rPr>
          <w:rFonts w:ascii="Times New Roman"/>
          <w:b/>
          <w:sz w:val="32"/>
        </w:rPr>
        <w:t>LED hanging bar,stacking support  &amp;  flight</w:t>
      </w:r>
      <w:r>
        <w:rPr>
          <w:rFonts w:ascii="Times New Roman"/>
          <w:b/>
          <w:spacing w:val="-13"/>
          <w:sz w:val="32"/>
        </w:rPr>
        <w:t xml:space="preserve"> </w:t>
      </w:r>
      <w:r>
        <w:rPr>
          <w:rFonts w:ascii="Times New Roman"/>
          <w:b/>
          <w:sz w:val="32"/>
        </w:rPr>
        <w:t>case</w:t>
      </w:r>
    </w:p>
    <w:p>
      <w:pPr>
        <w:pStyle w:val="6"/>
        <w:ind w:left="800"/>
        <w:rPr>
          <w:rFonts w:ascii="Times New Roman"/>
        </w:rPr>
      </w:pPr>
      <w:r>
        <w:rPr>
          <w:rFonts w:ascii="Times New Roman"/>
        </w:rPr>
        <w:drawing>
          <wp:inline distT="0" distB="0" distL="0" distR="0">
            <wp:extent cx="1778000" cy="982345"/>
            <wp:effectExtent l="0" t="0" r="12700" b="8255"/>
            <wp:docPr id="28"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a:picLocks noChangeAspect="1"/>
                    </pic:cNvPicPr>
                  </pic:nvPicPr>
                  <pic:blipFill>
                    <a:blip r:embed="rId67" cstate="print"/>
                    <a:stretch>
                      <a:fillRect/>
                    </a:stretch>
                  </pic:blipFill>
                  <pic:spPr>
                    <a:xfrm>
                      <a:off x="0" y="0"/>
                      <a:ext cx="1778508" cy="982979"/>
                    </a:xfrm>
                    <a:prstGeom prst="rect">
                      <a:avLst/>
                    </a:prstGeom>
                  </pic:spPr>
                </pic:pic>
              </a:graphicData>
            </a:graphic>
          </wp:inline>
        </w:drawing>
      </w:r>
      <w:r>
        <w:rPr>
          <w:rFonts w:ascii="Times New Roman"/>
          <w:spacing w:val="110"/>
        </w:rPr>
        <w:t xml:space="preserve"> </w:t>
      </w:r>
      <w:r>
        <w:rPr>
          <w:rFonts w:ascii="Times New Roman"/>
          <w:spacing w:val="110"/>
          <w:position w:val="1"/>
        </w:rPr>
        <w:drawing>
          <wp:inline distT="0" distB="0" distL="0" distR="0">
            <wp:extent cx="1911350" cy="760730"/>
            <wp:effectExtent l="0" t="0" r="12700" b="1270"/>
            <wp:docPr id="30"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a:picLocks noChangeAspect="1"/>
                    </pic:cNvPicPr>
                  </pic:nvPicPr>
                  <pic:blipFill>
                    <a:blip r:embed="rId68" cstate="print"/>
                    <a:stretch>
                      <a:fillRect/>
                    </a:stretch>
                  </pic:blipFill>
                  <pic:spPr>
                    <a:xfrm>
                      <a:off x="0" y="0"/>
                      <a:ext cx="1911418" cy="761238"/>
                    </a:xfrm>
                    <a:prstGeom prst="rect">
                      <a:avLst/>
                    </a:prstGeom>
                  </pic:spPr>
                </pic:pic>
              </a:graphicData>
            </a:graphic>
          </wp:inline>
        </w:drawing>
      </w:r>
      <w:r>
        <w:rPr>
          <w:rFonts w:ascii="Times New Roman"/>
          <w:spacing w:val="129"/>
          <w:position w:val="1"/>
        </w:rPr>
        <w:t xml:space="preserve"> </w:t>
      </w:r>
      <w:r>
        <w:rPr>
          <w:rFonts w:ascii="Times New Roman"/>
          <w:spacing w:val="129"/>
        </w:rPr>
        <w:drawing>
          <wp:inline distT="0" distB="0" distL="0" distR="0">
            <wp:extent cx="1539240" cy="1390650"/>
            <wp:effectExtent l="0" t="0" r="3810" b="0"/>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5.jpeg"/>
                    <pic:cNvPicPr>
                      <a:picLocks noChangeAspect="1"/>
                    </pic:cNvPicPr>
                  </pic:nvPicPr>
                  <pic:blipFill>
                    <a:blip r:embed="rId69" cstate="print"/>
                    <a:stretch>
                      <a:fillRect/>
                    </a:stretch>
                  </pic:blipFill>
                  <pic:spPr>
                    <a:xfrm>
                      <a:off x="0" y="0"/>
                      <a:ext cx="1539593" cy="1390650"/>
                    </a:xfrm>
                    <a:prstGeom prst="rect">
                      <a:avLst/>
                    </a:prstGeom>
                  </pic:spPr>
                </pic:pic>
              </a:graphicData>
            </a:graphic>
          </wp:inline>
        </w:drawing>
      </w:r>
    </w:p>
    <w:p>
      <w:pPr>
        <w:pStyle w:val="4"/>
        <w:tabs>
          <w:tab w:val="left" w:pos="2519"/>
          <w:tab w:val="left" w:pos="5474"/>
        </w:tabs>
        <w:spacing w:before="2" w:line="276" w:lineRule="exact"/>
        <w:ind w:right="425"/>
        <w:jc w:val="center"/>
      </w:pPr>
      <w:r>
        <w:t>Hanging</w:t>
      </w:r>
      <w:r>
        <w:rPr>
          <w:spacing w:val="-1"/>
        </w:rPr>
        <w:t xml:space="preserve"> </w:t>
      </w:r>
      <w:r>
        <w:t>beam</w:t>
      </w:r>
      <w:r>
        <w:tab/>
      </w:r>
      <w:r>
        <w:t>Stacking</w:t>
      </w:r>
      <w:r>
        <w:rPr>
          <w:spacing w:val="-5"/>
        </w:rPr>
        <w:t xml:space="preserve"> </w:t>
      </w:r>
      <w:r>
        <w:t>support</w:t>
      </w:r>
      <w:r>
        <w:tab/>
      </w:r>
      <w:r>
        <w:t>Flight</w:t>
      </w:r>
      <w:r>
        <w:rPr>
          <w:spacing w:val="-1"/>
        </w:rPr>
        <w:t xml:space="preserve"> </w:t>
      </w:r>
      <w:r>
        <w:t>case</w:t>
      </w:r>
    </w:p>
    <w:p>
      <w:pPr>
        <w:pStyle w:val="11"/>
        <w:numPr>
          <w:ilvl w:val="0"/>
          <w:numId w:val="5"/>
        </w:numPr>
        <w:tabs>
          <w:tab w:val="left" w:pos="869"/>
        </w:tabs>
        <w:spacing w:before="0" w:after="0" w:line="240" w:lineRule="auto"/>
        <w:ind w:left="868" w:right="0" w:hanging="429"/>
        <w:jc w:val="left"/>
        <w:rPr>
          <w:rFonts w:ascii="Times New Roman"/>
          <w:b/>
          <w:sz w:val="30"/>
        </w:rPr>
      </w:pPr>
      <w:r>
        <w:rPr>
          <w:rFonts w:ascii="Times New Roman"/>
          <w:b/>
          <w:sz w:val="32"/>
        </w:rPr>
        <w:t>Control</w:t>
      </w:r>
      <w:r>
        <w:rPr>
          <w:rFonts w:ascii="Times New Roman"/>
          <w:b/>
          <w:spacing w:val="-2"/>
          <w:sz w:val="32"/>
        </w:rPr>
        <w:t xml:space="preserve"> </w:t>
      </w:r>
      <w:r>
        <w:rPr>
          <w:rFonts w:ascii="Times New Roman"/>
          <w:b/>
          <w:sz w:val="32"/>
        </w:rPr>
        <w:t>system</w:t>
      </w:r>
    </w:p>
    <w:p>
      <w:pPr>
        <w:pStyle w:val="6"/>
        <w:spacing w:before="2"/>
        <w:rPr>
          <w:rFonts w:ascii="Times New Roman"/>
          <w:b/>
          <w:sz w:val="14"/>
        </w:rPr>
      </w:pPr>
      <w:r>
        <w:drawing>
          <wp:anchor distT="0" distB="0" distL="0" distR="0" simplePos="0" relativeHeight="3072" behindDoc="0" locked="0" layoutInCell="1" allowOverlap="1">
            <wp:simplePos x="0" y="0"/>
            <wp:positionH relativeFrom="page">
              <wp:posOffset>1230630</wp:posOffset>
            </wp:positionH>
            <wp:positionV relativeFrom="paragraph">
              <wp:posOffset>197485</wp:posOffset>
            </wp:positionV>
            <wp:extent cx="891540" cy="594360"/>
            <wp:effectExtent l="0" t="0" r="3810" b="1524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6.jpeg"/>
                    <pic:cNvPicPr>
                      <a:picLocks noChangeAspect="1"/>
                    </pic:cNvPicPr>
                  </pic:nvPicPr>
                  <pic:blipFill>
                    <a:blip r:embed="rId70" cstate="print"/>
                    <a:stretch>
                      <a:fillRect/>
                    </a:stretch>
                  </pic:blipFill>
                  <pic:spPr>
                    <a:xfrm>
                      <a:off x="0" y="0"/>
                      <a:ext cx="891409" cy="594360"/>
                    </a:xfrm>
                    <a:prstGeom prst="rect">
                      <a:avLst/>
                    </a:prstGeom>
                  </pic:spPr>
                </pic:pic>
              </a:graphicData>
            </a:graphic>
          </wp:anchor>
        </w:drawing>
      </w:r>
      <w:r>
        <w:drawing>
          <wp:anchor distT="0" distB="0" distL="0" distR="0" simplePos="0" relativeHeight="3072" behindDoc="0" locked="0" layoutInCell="1" allowOverlap="1">
            <wp:simplePos x="0" y="0"/>
            <wp:positionH relativeFrom="page">
              <wp:posOffset>2218690</wp:posOffset>
            </wp:positionH>
            <wp:positionV relativeFrom="paragraph">
              <wp:posOffset>133350</wp:posOffset>
            </wp:positionV>
            <wp:extent cx="2047875" cy="771525"/>
            <wp:effectExtent l="0" t="0" r="9525" b="9525"/>
            <wp:wrapTopAndBottom/>
            <wp:docPr id="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7.png"/>
                    <pic:cNvPicPr>
                      <a:picLocks noChangeAspect="1"/>
                    </pic:cNvPicPr>
                  </pic:nvPicPr>
                  <pic:blipFill>
                    <a:blip r:embed="rId71" cstate="print"/>
                    <a:stretch>
                      <a:fillRect/>
                    </a:stretch>
                  </pic:blipFill>
                  <pic:spPr>
                    <a:xfrm>
                      <a:off x="0" y="0"/>
                      <a:ext cx="2047627" cy="771525"/>
                    </a:xfrm>
                    <a:prstGeom prst="rect">
                      <a:avLst/>
                    </a:prstGeom>
                  </pic:spPr>
                </pic:pic>
              </a:graphicData>
            </a:graphic>
          </wp:anchor>
        </w:drawing>
      </w:r>
      <w:r>
        <w:drawing>
          <wp:anchor distT="0" distB="0" distL="0" distR="0" simplePos="0" relativeHeight="3072" behindDoc="0" locked="0" layoutInCell="1" allowOverlap="1">
            <wp:simplePos x="0" y="0"/>
            <wp:positionH relativeFrom="page">
              <wp:posOffset>4490720</wp:posOffset>
            </wp:positionH>
            <wp:positionV relativeFrom="paragraph">
              <wp:posOffset>128270</wp:posOffset>
            </wp:positionV>
            <wp:extent cx="668020" cy="612140"/>
            <wp:effectExtent l="0" t="0" r="17780" b="16510"/>
            <wp:wrapTopAndBottom/>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8.jpeg"/>
                    <pic:cNvPicPr>
                      <a:picLocks noChangeAspect="1"/>
                    </pic:cNvPicPr>
                  </pic:nvPicPr>
                  <pic:blipFill>
                    <a:blip r:embed="rId72" cstate="print"/>
                    <a:stretch>
                      <a:fillRect/>
                    </a:stretch>
                  </pic:blipFill>
                  <pic:spPr>
                    <a:xfrm>
                      <a:off x="0" y="0"/>
                      <a:ext cx="667891" cy="611886"/>
                    </a:xfrm>
                    <a:prstGeom prst="rect">
                      <a:avLst/>
                    </a:prstGeom>
                  </pic:spPr>
                </pic:pic>
              </a:graphicData>
            </a:graphic>
          </wp:anchor>
        </w:drawing>
      </w:r>
      <w:r>
        <w:drawing>
          <wp:anchor distT="0" distB="0" distL="0" distR="0" simplePos="0" relativeHeight="3072" behindDoc="0" locked="0" layoutInCell="1" allowOverlap="1">
            <wp:simplePos x="0" y="0"/>
            <wp:positionH relativeFrom="page">
              <wp:posOffset>5614035</wp:posOffset>
            </wp:positionH>
            <wp:positionV relativeFrom="paragraph">
              <wp:posOffset>242570</wp:posOffset>
            </wp:positionV>
            <wp:extent cx="836295" cy="540385"/>
            <wp:effectExtent l="0" t="0" r="1905" b="12065"/>
            <wp:wrapTopAndBottom/>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9.jpeg"/>
                    <pic:cNvPicPr>
                      <a:picLocks noChangeAspect="1"/>
                    </pic:cNvPicPr>
                  </pic:nvPicPr>
                  <pic:blipFill>
                    <a:blip r:embed="rId73" cstate="print"/>
                    <a:stretch>
                      <a:fillRect/>
                    </a:stretch>
                  </pic:blipFill>
                  <pic:spPr>
                    <a:xfrm>
                      <a:off x="0" y="0"/>
                      <a:ext cx="836590" cy="540638"/>
                    </a:xfrm>
                    <a:prstGeom prst="rect">
                      <a:avLst/>
                    </a:prstGeom>
                  </pic:spPr>
                </pic:pic>
              </a:graphicData>
            </a:graphic>
          </wp:anchor>
        </w:drawing>
      </w:r>
    </w:p>
    <w:p>
      <w:pPr>
        <w:tabs>
          <w:tab w:val="left" w:pos="2472"/>
          <w:tab w:val="left" w:pos="4092"/>
          <w:tab w:val="left" w:pos="5791"/>
          <w:tab w:val="left" w:pos="8419"/>
        </w:tabs>
        <w:spacing w:before="0" w:after="2"/>
        <w:ind w:left="800" w:right="0" w:firstLine="0"/>
        <w:jc w:val="left"/>
        <w:rPr>
          <w:rFonts w:ascii="Times New Roman"/>
          <w:b/>
          <w:sz w:val="24"/>
        </w:rPr>
      </w:pPr>
      <w:r>
        <w:rPr>
          <w:rFonts w:ascii="Times New Roman"/>
          <w:b/>
          <w:sz w:val="24"/>
        </w:rPr>
        <w:t>Sending</w:t>
      </w:r>
      <w:r>
        <w:rPr>
          <w:rFonts w:ascii="Times New Roman"/>
          <w:b/>
          <w:spacing w:val="-2"/>
          <w:sz w:val="24"/>
        </w:rPr>
        <w:t xml:space="preserve"> </w:t>
      </w:r>
      <w:r>
        <w:rPr>
          <w:rFonts w:ascii="Times New Roman"/>
          <w:b/>
          <w:sz w:val="24"/>
        </w:rPr>
        <w:t>card</w:t>
      </w:r>
      <w:r>
        <w:rPr>
          <w:rFonts w:ascii="Times New Roman"/>
          <w:b/>
          <w:sz w:val="24"/>
        </w:rPr>
        <w:tab/>
      </w:r>
      <w:r>
        <w:rPr>
          <w:rFonts w:ascii="Times New Roman"/>
          <w:b/>
          <w:sz w:val="24"/>
        </w:rPr>
        <w:t>sending</w:t>
      </w:r>
      <w:r>
        <w:rPr>
          <w:rFonts w:ascii="Times New Roman"/>
          <w:b/>
          <w:spacing w:val="-1"/>
          <w:sz w:val="24"/>
        </w:rPr>
        <w:t xml:space="preserve"> </w:t>
      </w:r>
      <w:r>
        <w:rPr>
          <w:rFonts w:ascii="Times New Roman"/>
          <w:b/>
          <w:sz w:val="24"/>
        </w:rPr>
        <w:t>box</w:t>
      </w:r>
      <w:r>
        <w:rPr>
          <w:rFonts w:ascii="Times New Roman"/>
          <w:b/>
          <w:sz w:val="24"/>
        </w:rPr>
        <w:tab/>
      </w:r>
      <w:r>
        <w:rPr>
          <w:rFonts w:ascii="Times New Roman"/>
          <w:b/>
          <w:sz w:val="24"/>
        </w:rPr>
        <w:t>receiving</w:t>
      </w:r>
      <w:r>
        <w:rPr>
          <w:rFonts w:ascii="Times New Roman"/>
          <w:b/>
          <w:spacing w:val="-1"/>
          <w:sz w:val="24"/>
        </w:rPr>
        <w:t xml:space="preserve"> </w:t>
      </w:r>
      <w:r>
        <w:rPr>
          <w:rFonts w:ascii="Times New Roman"/>
          <w:b/>
          <w:sz w:val="24"/>
        </w:rPr>
        <w:t>card</w:t>
      </w:r>
      <w:r>
        <w:rPr>
          <w:rFonts w:ascii="Times New Roman"/>
          <w:b/>
          <w:sz w:val="24"/>
        </w:rPr>
        <w:tab/>
      </w:r>
      <w:r>
        <w:rPr>
          <w:rFonts w:ascii="Times New Roman"/>
          <w:b/>
          <w:sz w:val="24"/>
        </w:rPr>
        <w:t>mini</w:t>
      </w:r>
      <w:r>
        <w:rPr>
          <w:rFonts w:ascii="Times New Roman"/>
          <w:b/>
          <w:spacing w:val="-1"/>
          <w:sz w:val="24"/>
        </w:rPr>
        <w:t xml:space="preserve"> </w:t>
      </w:r>
      <w:r>
        <w:rPr>
          <w:rFonts w:ascii="Times New Roman"/>
          <w:b/>
          <w:sz w:val="24"/>
        </w:rPr>
        <w:t>receiving</w:t>
      </w:r>
      <w:r>
        <w:rPr>
          <w:rFonts w:ascii="Times New Roman"/>
          <w:b/>
          <w:spacing w:val="-1"/>
          <w:sz w:val="24"/>
        </w:rPr>
        <w:t xml:space="preserve"> </w:t>
      </w:r>
      <w:r>
        <w:rPr>
          <w:rFonts w:ascii="Times New Roman"/>
          <w:b/>
          <w:sz w:val="24"/>
        </w:rPr>
        <w:t>card</w:t>
      </w:r>
      <w:r>
        <w:rPr>
          <w:rFonts w:ascii="Times New Roman"/>
          <w:b/>
          <w:sz w:val="24"/>
        </w:rPr>
        <w:tab/>
      </w:r>
      <w:r>
        <w:rPr>
          <w:rFonts w:ascii="Times New Roman"/>
          <w:b/>
          <w:sz w:val="24"/>
        </w:rPr>
        <w:t>MFN300</w:t>
      </w:r>
    </w:p>
    <w:p>
      <w:pPr>
        <w:pStyle w:val="6"/>
        <w:tabs>
          <w:tab w:val="left" w:pos="2607"/>
          <w:tab w:val="left" w:pos="4334"/>
          <w:tab w:val="left" w:pos="6271"/>
        </w:tabs>
        <w:ind w:left="800"/>
        <w:rPr>
          <w:rFonts w:ascii="Times New Roman"/>
        </w:rPr>
      </w:pPr>
      <w:r>
        <w:rPr>
          <w:rFonts w:ascii="Times New Roman"/>
          <w:position w:val="19"/>
        </w:rPr>
        <w:drawing>
          <wp:inline distT="0" distB="0" distL="0" distR="0">
            <wp:extent cx="974090" cy="737235"/>
            <wp:effectExtent l="0" t="0" r="16510" b="5715"/>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0.jpeg"/>
                    <pic:cNvPicPr>
                      <a:picLocks noChangeAspect="1"/>
                    </pic:cNvPicPr>
                  </pic:nvPicPr>
                  <pic:blipFill>
                    <a:blip r:embed="rId74" cstate="print"/>
                    <a:stretch>
                      <a:fillRect/>
                    </a:stretch>
                  </pic:blipFill>
                  <pic:spPr>
                    <a:xfrm>
                      <a:off x="0" y="0"/>
                      <a:ext cx="974234" cy="737616"/>
                    </a:xfrm>
                    <a:prstGeom prst="rect">
                      <a:avLst/>
                    </a:prstGeom>
                  </pic:spPr>
                </pic:pic>
              </a:graphicData>
            </a:graphic>
          </wp:inline>
        </w:drawing>
      </w:r>
      <w:r>
        <w:rPr>
          <w:rFonts w:ascii="Times New Roman"/>
          <w:position w:val="19"/>
        </w:rPr>
        <w:tab/>
      </w:r>
      <w:r>
        <w:rPr>
          <w:rFonts w:ascii="Times New Roman"/>
        </w:rPr>
        <w:drawing>
          <wp:inline distT="0" distB="0" distL="0" distR="0">
            <wp:extent cx="840105" cy="670560"/>
            <wp:effectExtent l="0" t="0" r="17145" b="15240"/>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1.jpeg"/>
                    <pic:cNvPicPr>
                      <a:picLocks noChangeAspect="1"/>
                    </pic:cNvPicPr>
                  </pic:nvPicPr>
                  <pic:blipFill>
                    <a:blip r:embed="rId75" cstate="print"/>
                    <a:stretch>
                      <a:fillRect/>
                    </a:stretch>
                  </pic:blipFill>
                  <pic:spPr>
                    <a:xfrm>
                      <a:off x="0" y="0"/>
                      <a:ext cx="840561" cy="670560"/>
                    </a:xfrm>
                    <a:prstGeom prst="rect">
                      <a:avLst/>
                    </a:prstGeom>
                  </pic:spPr>
                </pic:pic>
              </a:graphicData>
            </a:graphic>
          </wp:inline>
        </w:drawing>
      </w:r>
      <w:r>
        <w:rPr>
          <w:rFonts w:ascii="Times New Roman"/>
        </w:rPr>
        <w:tab/>
      </w:r>
      <w:r>
        <w:rPr>
          <w:rFonts w:ascii="Times New Roman"/>
          <w:position w:val="8"/>
        </w:rPr>
        <w:drawing>
          <wp:inline distT="0" distB="0" distL="0" distR="0">
            <wp:extent cx="781050" cy="607695"/>
            <wp:effectExtent l="0" t="0" r="0" b="1905"/>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2.jpeg"/>
                    <pic:cNvPicPr>
                      <a:picLocks noChangeAspect="1"/>
                    </pic:cNvPicPr>
                  </pic:nvPicPr>
                  <pic:blipFill>
                    <a:blip r:embed="rId76" cstate="print"/>
                    <a:stretch>
                      <a:fillRect/>
                    </a:stretch>
                  </pic:blipFill>
                  <pic:spPr>
                    <a:xfrm>
                      <a:off x="0" y="0"/>
                      <a:ext cx="781340" cy="608076"/>
                    </a:xfrm>
                    <a:prstGeom prst="rect">
                      <a:avLst/>
                    </a:prstGeom>
                  </pic:spPr>
                </pic:pic>
              </a:graphicData>
            </a:graphic>
          </wp:inline>
        </w:drawing>
      </w:r>
      <w:r>
        <w:rPr>
          <w:rFonts w:ascii="Times New Roman"/>
          <w:position w:val="8"/>
        </w:rPr>
        <w:tab/>
      </w:r>
      <w:r>
        <w:rPr>
          <w:rFonts w:ascii="Times New Roman"/>
          <w:position w:val="1"/>
        </w:rPr>
        <w:drawing>
          <wp:inline distT="0" distB="0" distL="0" distR="0">
            <wp:extent cx="1554480" cy="377825"/>
            <wp:effectExtent l="0" t="0" r="7620" b="3175"/>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3.jpeg"/>
                    <pic:cNvPicPr>
                      <a:picLocks noChangeAspect="1"/>
                    </pic:cNvPicPr>
                  </pic:nvPicPr>
                  <pic:blipFill>
                    <a:blip r:embed="rId77" cstate="print"/>
                    <a:stretch>
                      <a:fillRect/>
                    </a:stretch>
                  </pic:blipFill>
                  <pic:spPr>
                    <a:xfrm>
                      <a:off x="0" y="0"/>
                      <a:ext cx="1554724" cy="378047"/>
                    </a:xfrm>
                    <a:prstGeom prst="rect">
                      <a:avLst/>
                    </a:prstGeom>
                  </pic:spPr>
                </pic:pic>
              </a:graphicData>
            </a:graphic>
          </wp:inline>
        </w:drawing>
      </w:r>
    </w:p>
    <w:p>
      <w:pPr>
        <w:pStyle w:val="4"/>
        <w:tabs>
          <w:tab w:val="left" w:pos="2379"/>
          <w:tab w:val="left" w:pos="3706"/>
          <w:tab w:val="left" w:pos="6024"/>
        </w:tabs>
        <w:spacing w:before="76"/>
        <w:ind w:left="800"/>
      </w:pPr>
      <w:r>
        <w:t>NS060-5A</w:t>
      </w:r>
      <w:r>
        <w:tab/>
      </w:r>
      <w:r>
        <w:t>MON300</w:t>
      </w:r>
      <w:r>
        <w:tab/>
      </w:r>
      <w:r>
        <w:t>fiber</w:t>
      </w:r>
      <w:r>
        <w:rPr>
          <w:spacing w:val="-3"/>
        </w:rPr>
        <w:t xml:space="preserve"> </w:t>
      </w:r>
      <w:r>
        <w:t>converter</w:t>
      </w:r>
      <w:r>
        <w:tab/>
      </w:r>
      <w:r>
        <w:t>video processor</w:t>
      </w:r>
    </w:p>
    <w:p>
      <w:pPr>
        <w:spacing w:after="0"/>
        <w:sectPr>
          <w:footerReference r:id="rId10" w:type="default"/>
          <w:pgSz w:w="11900" w:h="16840"/>
          <w:pgMar w:top="1320" w:right="380" w:bottom="240" w:left="1000" w:header="382" w:footer="46" w:gutter="0"/>
          <w:pgNumType w:fmt="decimal"/>
        </w:sectPr>
      </w:pPr>
    </w:p>
    <w:p>
      <w:pPr>
        <w:pStyle w:val="6"/>
        <w:spacing w:line="20" w:lineRule="exact"/>
        <w:ind w:left="800"/>
        <w:rPr>
          <w:rFonts w:ascii="Times New Roman"/>
          <w:sz w:val="2"/>
        </w:rPr>
      </w:pPr>
      <w:r>
        <w:rPr>
          <w:rFonts w:ascii="Times New Roman"/>
          <w:sz w:val="2"/>
        </w:rPr>
        <w:drawing>
          <wp:inline distT="0" distB="0" distL="0" distR="0">
            <wp:extent cx="5274310" cy="8890"/>
            <wp:effectExtent l="0" t="0" r="0" b="0"/>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4.png"/>
                    <pic:cNvPicPr>
                      <a:picLocks noChangeAspect="1"/>
                    </pic:cNvPicPr>
                  </pic:nvPicPr>
                  <pic:blipFill>
                    <a:blip r:embed="rId34" cstate="print"/>
                    <a:stretch>
                      <a:fillRect/>
                    </a:stretch>
                  </pic:blipFill>
                  <pic:spPr>
                    <a:xfrm>
                      <a:off x="0" y="0"/>
                      <a:ext cx="5274563" cy="9144"/>
                    </a:xfrm>
                    <a:prstGeom prst="rect">
                      <a:avLst/>
                    </a:prstGeom>
                  </pic:spPr>
                </pic:pic>
              </a:graphicData>
            </a:graphic>
          </wp:inline>
        </w:drawing>
      </w:r>
    </w:p>
    <w:p>
      <w:pPr>
        <w:pStyle w:val="11"/>
        <w:numPr>
          <w:ilvl w:val="0"/>
          <w:numId w:val="5"/>
        </w:numPr>
        <w:tabs>
          <w:tab w:val="left" w:pos="869"/>
        </w:tabs>
        <w:spacing w:before="74" w:after="0" w:line="240" w:lineRule="auto"/>
        <w:ind w:left="868" w:right="0" w:hanging="429"/>
        <w:jc w:val="left"/>
        <w:rPr>
          <w:rFonts w:ascii="Times New Roman"/>
          <w:b/>
          <w:sz w:val="30"/>
        </w:rPr>
      </w:pPr>
      <w:r>
        <w:drawing>
          <wp:anchor distT="0" distB="0" distL="0" distR="0" simplePos="0" relativeHeight="3072" behindDoc="0" locked="0" layoutInCell="1" allowOverlap="1">
            <wp:simplePos x="0" y="0"/>
            <wp:positionH relativeFrom="page">
              <wp:posOffset>1549400</wp:posOffset>
            </wp:positionH>
            <wp:positionV relativeFrom="paragraph">
              <wp:posOffset>353060</wp:posOffset>
            </wp:positionV>
            <wp:extent cx="1076960" cy="1398905"/>
            <wp:effectExtent l="0" t="0" r="8890" b="10795"/>
            <wp:wrapTopAndBottom/>
            <wp:docPr id="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5.jpeg"/>
                    <pic:cNvPicPr>
                      <a:picLocks noChangeAspect="1"/>
                    </pic:cNvPicPr>
                  </pic:nvPicPr>
                  <pic:blipFill>
                    <a:blip r:embed="rId78" cstate="print"/>
                    <a:stretch>
                      <a:fillRect/>
                    </a:stretch>
                  </pic:blipFill>
                  <pic:spPr>
                    <a:xfrm>
                      <a:off x="0" y="0"/>
                      <a:ext cx="1077013" cy="1399222"/>
                    </a:xfrm>
                    <a:prstGeom prst="rect">
                      <a:avLst/>
                    </a:prstGeom>
                  </pic:spPr>
                </pic:pic>
              </a:graphicData>
            </a:graphic>
          </wp:anchor>
        </w:drawing>
      </w:r>
      <w:r>
        <w:drawing>
          <wp:anchor distT="0" distB="0" distL="0" distR="0" simplePos="0" relativeHeight="3072" behindDoc="0" locked="0" layoutInCell="1" allowOverlap="1">
            <wp:simplePos x="0" y="0"/>
            <wp:positionH relativeFrom="page">
              <wp:posOffset>3263900</wp:posOffset>
            </wp:positionH>
            <wp:positionV relativeFrom="paragraph">
              <wp:posOffset>391795</wp:posOffset>
            </wp:positionV>
            <wp:extent cx="2473960" cy="1269365"/>
            <wp:effectExtent l="0" t="0" r="2540" b="6985"/>
            <wp:wrapTopAndBottom/>
            <wp:docPr id="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6.jpeg"/>
                    <pic:cNvPicPr>
                      <a:picLocks noChangeAspect="1"/>
                    </pic:cNvPicPr>
                  </pic:nvPicPr>
                  <pic:blipFill>
                    <a:blip r:embed="rId79" cstate="print"/>
                    <a:stretch>
                      <a:fillRect/>
                    </a:stretch>
                  </pic:blipFill>
                  <pic:spPr>
                    <a:xfrm>
                      <a:off x="0" y="0"/>
                      <a:ext cx="2474033" cy="1269492"/>
                    </a:xfrm>
                    <a:prstGeom prst="rect">
                      <a:avLst/>
                    </a:prstGeom>
                  </pic:spPr>
                </pic:pic>
              </a:graphicData>
            </a:graphic>
          </wp:anchor>
        </w:drawing>
      </w:r>
      <w:r>
        <w:rPr>
          <w:rFonts w:ascii="Times New Roman"/>
          <w:b/>
          <w:sz w:val="32"/>
        </w:rPr>
        <w:t>AC power</w:t>
      </w:r>
      <w:r>
        <w:rPr>
          <w:rFonts w:ascii="Times New Roman"/>
          <w:b/>
          <w:spacing w:val="-1"/>
          <w:sz w:val="32"/>
        </w:rPr>
        <w:t xml:space="preserve"> </w:t>
      </w:r>
      <w:r>
        <w:rPr>
          <w:rFonts w:ascii="Times New Roman"/>
          <w:b/>
          <w:sz w:val="32"/>
        </w:rPr>
        <w:t>distribution</w:t>
      </w:r>
    </w:p>
    <w:p>
      <w:pPr>
        <w:tabs>
          <w:tab w:val="left" w:pos="4944"/>
        </w:tabs>
        <w:spacing w:before="19"/>
        <w:ind w:left="1280" w:right="0" w:firstLine="0"/>
        <w:jc w:val="left"/>
        <w:rPr>
          <w:rFonts w:ascii="Times New Roman"/>
          <w:b/>
          <w:sz w:val="24"/>
        </w:rPr>
      </w:pPr>
      <w:r>
        <w:rPr>
          <w:rFonts w:ascii="Times New Roman"/>
          <w:b/>
          <w:sz w:val="24"/>
        </w:rPr>
        <w:t>For fixed</w:t>
      </w:r>
      <w:r>
        <w:rPr>
          <w:rFonts w:ascii="Times New Roman"/>
          <w:b/>
          <w:spacing w:val="-5"/>
          <w:sz w:val="24"/>
        </w:rPr>
        <w:t xml:space="preserve"> </w:t>
      </w:r>
      <w:r>
        <w:rPr>
          <w:rFonts w:ascii="Times New Roman"/>
          <w:b/>
          <w:sz w:val="24"/>
        </w:rPr>
        <w:t>LED</w:t>
      </w:r>
      <w:r>
        <w:rPr>
          <w:rFonts w:ascii="Times New Roman"/>
          <w:b/>
          <w:spacing w:val="-1"/>
          <w:sz w:val="24"/>
        </w:rPr>
        <w:t xml:space="preserve"> </w:t>
      </w:r>
      <w:r>
        <w:rPr>
          <w:rFonts w:ascii="Times New Roman"/>
          <w:b/>
          <w:sz w:val="24"/>
        </w:rPr>
        <w:t>display</w:t>
      </w:r>
      <w:r>
        <w:rPr>
          <w:rFonts w:ascii="Times New Roman"/>
          <w:b/>
          <w:sz w:val="24"/>
        </w:rPr>
        <w:tab/>
      </w:r>
      <w:r>
        <w:rPr>
          <w:rFonts w:ascii="Times New Roman"/>
          <w:b/>
          <w:sz w:val="24"/>
        </w:rPr>
        <w:t>For rental LED display</w:t>
      </w:r>
    </w:p>
    <w:p>
      <w:pPr>
        <w:pStyle w:val="6"/>
        <w:rPr>
          <w:rFonts w:ascii="Times New Roman"/>
          <w:b/>
          <w:sz w:val="26"/>
        </w:rPr>
      </w:pPr>
    </w:p>
    <w:p>
      <w:pPr>
        <w:pStyle w:val="6"/>
        <w:spacing w:before="1"/>
        <w:rPr>
          <w:rFonts w:ascii="Times New Roman"/>
          <w:b/>
          <w:sz w:val="21"/>
        </w:rPr>
      </w:pPr>
    </w:p>
    <w:p>
      <w:pPr>
        <w:pStyle w:val="11"/>
        <w:numPr>
          <w:ilvl w:val="0"/>
          <w:numId w:val="6"/>
        </w:numPr>
        <w:tabs>
          <w:tab w:val="left" w:pos="752"/>
        </w:tabs>
        <w:spacing w:before="0" w:after="0" w:line="240" w:lineRule="auto"/>
        <w:ind w:left="752" w:right="0" w:hanging="312"/>
        <w:jc w:val="left"/>
        <w:rPr>
          <w:b/>
          <w:sz w:val="28"/>
        </w:rPr>
      </w:pPr>
      <w:r>
        <w:drawing>
          <wp:anchor distT="0" distB="0" distL="0" distR="0" simplePos="0" relativeHeight="3072" behindDoc="0" locked="0" layoutInCell="1" allowOverlap="1">
            <wp:simplePos x="0" y="0"/>
            <wp:positionH relativeFrom="page">
              <wp:posOffset>1146175</wp:posOffset>
            </wp:positionH>
            <wp:positionV relativeFrom="paragraph">
              <wp:posOffset>239395</wp:posOffset>
            </wp:positionV>
            <wp:extent cx="5801360" cy="2663825"/>
            <wp:effectExtent l="0" t="0" r="8890" b="3175"/>
            <wp:wrapTopAndBottom/>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7.jpeg"/>
                    <pic:cNvPicPr>
                      <a:picLocks noChangeAspect="1"/>
                    </pic:cNvPicPr>
                  </pic:nvPicPr>
                  <pic:blipFill>
                    <a:blip r:embed="rId80" cstate="print"/>
                    <a:stretch>
                      <a:fillRect/>
                    </a:stretch>
                  </pic:blipFill>
                  <pic:spPr>
                    <a:xfrm>
                      <a:off x="0" y="0"/>
                      <a:ext cx="5801513" cy="2663666"/>
                    </a:xfrm>
                    <a:prstGeom prst="rect">
                      <a:avLst/>
                    </a:prstGeom>
                  </pic:spPr>
                </pic:pic>
              </a:graphicData>
            </a:graphic>
          </wp:anchor>
        </w:drawing>
      </w:r>
      <w:r>
        <w:rPr>
          <w:b/>
          <w:sz w:val="28"/>
        </w:rPr>
        <w:t>System and external equipment</w:t>
      </w:r>
      <w:r>
        <w:rPr>
          <w:b/>
          <w:spacing w:val="-4"/>
          <w:sz w:val="28"/>
        </w:rPr>
        <w:t xml:space="preserve"> </w:t>
      </w:r>
      <w:r>
        <w:rPr>
          <w:b/>
          <w:sz w:val="28"/>
        </w:rPr>
        <w:t>map</w:t>
      </w:r>
    </w:p>
    <w:p>
      <w:pPr>
        <w:pStyle w:val="6"/>
        <w:spacing w:before="3"/>
        <w:ind w:left="440"/>
        <w:rPr>
          <w:rFonts w:ascii="Times New Roman"/>
        </w:rPr>
      </w:pPr>
      <w:r>
        <w:rPr>
          <w:rFonts w:ascii="Times New Roman"/>
        </w:rPr>
        <w:t>For fixed LED display</w:t>
      </w:r>
    </w:p>
    <w:p>
      <w:pPr>
        <w:pStyle w:val="6"/>
        <w:ind w:left="440"/>
        <w:rPr>
          <w:rFonts w:ascii="Times New Roman"/>
        </w:rPr>
      </w:pPr>
      <w:r>
        <w:rPr>
          <w:rFonts w:ascii="Times New Roman"/>
        </w:rPr>
        <w:drawing>
          <wp:inline distT="0" distB="0" distL="0" distR="0">
            <wp:extent cx="5403215" cy="3084195"/>
            <wp:effectExtent l="0" t="0" r="6985" b="1905"/>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8.jpeg"/>
                    <pic:cNvPicPr>
                      <a:picLocks noChangeAspect="1"/>
                    </pic:cNvPicPr>
                  </pic:nvPicPr>
                  <pic:blipFill>
                    <a:blip r:embed="rId81" cstate="print"/>
                    <a:stretch>
                      <a:fillRect/>
                    </a:stretch>
                  </pic:blipFill>
                  <pic:spPr>
                    <a:xfrm>
                      <a:off x="0" y="0"/>
                      <a:ext cx="5403671" cy="3084480"/>
                    </a:xfrm>
                    <a:prstGeom prst="rect">
                      <a:avLst/>
                    </a:prstGeom>
                  </pic:spPr>
                </pic:pic>
              </a:graphicData>
            </a:graphic>
          </wp:inline>
        </w:drawing>
      </w:r>
    </w:p>
    <w:p>
      <w:pPr>
        <w:pStyle w:val="6"/>
        <w:spacing w:before="190"/>
        <w:ind w:left="440"/>
        <w:rPr>
          <w:rFonts w:ascii="Times New Roman"/>
        </w:rPr>
      </w:pPr>
      <w:r>
        <w:rPr>
          <w:rFonts w:ascii="Times New Roman"/>
        </w:rPr>
        <w:t>For rental LED display</w:t>
      </w:r>
    </w:p>
    <w:p>
      <w:pPr>
        <w:spacing w:after="0"/>
        <w:rPr>
          <w:rFonts w:ascii="Times New Roman"/>
        </w:rPr>
        <w:sectPr>
          <w:footerReference r:id="rId11" w:type="default"/>
          <w:pgSz w:w="11900" w:h="16840"/>
          <w:pgMar w:top="1320" w:right="380" w:bottom="240" w:left="1000" w:header="382" w:footer="46" w:gutter="0"/>
          <w:pgNumType w:fmt="decimal"/>
        </w:sectPr>
      </w:pPr>
    </w:p>
    <w:p>
      <w:pPr>
        <w:pStyle w:val="2"/>
        <w:numPr>
          <w:ilvl w:val="0"/>
          <w:numId w:val="6"/>
        </w:numPr>
        <w:tabs>
          <w:tab w:val="left" w:pos="796"/>
        </w:tabs>
        <w:spacing w:before="114" w:after="0" w:line="240" w:lineRule="auto"/>
        <w:ind w:left="795" w:right="0" w:hanging="356"/>
        <w:jc w:val="left"/>
        <w:rPr>
          <w:rFonts w:ascii="Arial"/>
        </w:rPr>
      </w:pPr>
      <w:r>
        <w:rPr>
          <w:rFonts w:ascii="Arial"/>
        </w:rPr>
        <w:t>Installation Guides</w:t>
      </w:r>
    </w:p>
    <w:p>
      <w:pPr>
        <w:pStyle w:val="6"/>
        <w:rPr>
          <w:b/>
          <w:sz w:val="36"/>
        </w:rPr>
      </w:pPr>
    </w:p>
    <w:p>
      <w:pPr>
        <w:pStyle w:val="3"/>
        <w:numPr>
          <w:ilvl w:val="1"/>
          <w:numId w:val="6"/>
        </w:numPr>
        <w:tabs>
          <w:tab w:val="left" w:pos="1268"/>
        </w:tabs>
        <w:spacing w:before="259" w:after="0" w:line="240" w:lineRule="auto"/>
        <w:ind w:left="1268" w:right="0" w:hanging="468"/>
        <w:jc w:val="left"/>
      </w:pPr>
      <w:r>
        <w:t>Mechanical requirements and</w:t>
      </w:r>
      <w:r>
        <w:rPr>
          <w:spacing w:val="-6"/>
        </w:rPr>
        <w:t xml:space="preserve"> </w:t>
      </w:r>
      <w:r>
        <w:t>installation</w:t>
      </w:r>
    </w:p>
    <w:p>
      <w:pPr>
        <w:pStyle w:val="6"/>
        <w:spacing w:before="9"/>
        <w:rPr>
          <w:b/>
          <w:sz w:val="37"/>
        </w:rPr>
      </w:pPr>
    </w:p>
    <w:p>
      <w:pPr>
        <w:pStyle w:val="4"/>
        <w:spacing w:before="1"/>
        <w:ind w:right="7452"/>
        <w:jc w:val="right"/>
        <w:rPr>
          <w:rFonts w:ascii="Arial"/>
        </w:rPr>
      </w:pPr>
      <w:r>
        <w:rPr>
          <w:rFonts w:ascii="Arial"/>
        </w:rPr>
        <w:t>Support structure</w:t>
      </w:r>
    </w:p>
    <w:p>
      <w:pPr>
        <w:pStyle w:val="6"/>
        <w:spacing w:before="68" w:line="324" w:lineRule="auto"/>
        <w:ind w:left="1220" w:right="1750"/>
      </w:pPr>
      <w:r>
        <w:t>The support structure has to be provided and installed by the customer because they  vary from project to project. The following issues must be</w:t>
      </w:r>
      <w:r>
        <w:rPr>
          <w:spacing w:val="-7"/>
        </w:rPr>
        <w:t xml:space="preserve"> </w:t>
      </w:r>
      <w:r>
        <w:t>considered:</w:t>
      </w:r>
    </w:p>
    <w:p>
      <w:pPr>
        <w:pStyle w:val="6"/>
        <w:spacing w:before="1" w:line="326" w:lineRule="auto"/>
        <w:ind w:left="1220" w:right="938"/>
      </w:pPr>
      <w:r>
        <w:rPr>
          <w:b/>
        </w:rPr>
        <w:t xml:space="preserve">Weight tolerances: </w:t>
      </w:r>
      <w:r>
        <w:t>Ensure that the support structure and the floor on which or the wall against</w:t>
      </w:r>
      <w:r>
        <w:rPr>
          <w:spacing w:val="-3"/>
        </w:rPr>
        <w:t xml:space="preserve"> </w:t>
      </w:r>
      <w:r>
        <w:t>which</w:t>
      </w:r>
      <w:r>
        <w:rPr>
          <w:spacing w:val="-4"/>
        </w:rPr>
        <w:t xml:space="preserve"> </w:t>
      </w:r>
      <w:r>
        <w:t>the</w:t>
      </w:r>
      <w:r>
        <w:rPr>
          <w:spacing w:val="-4"/>
        </w:rPr>
        <w:t xml:space="preserve"> </w:t>
      </w:r>
      <w:r>
        <w:t>support</w:t>
      </w:r>
      <w:r>
        <w:rPr>
          <w:spacing w:val="-3"/>
        </w:rPr>
        <w:t xml:space="preserve"> </w:t>
      </w:r>
      <w:r>
        <w:t>structure</w:t>
      </w:r>
      <w:r>
        <w:rPr>
          <w:spacing w:val="-6"/>
        </w:rPr>
        <w:t xml:space="preserve"> </w:t>
      </w:r>
      <w:r>
        <w:t>has</w:t>
      </w:r>
      <w:r>
        <w:rPr>
          <w:spacing w:val="-2"/>
        </w:rPr>
        <w:t xml:space="preserve"> </w:t>
      </w:r>
      <w:r>
        <w:t>to</w:t>
      </w:r>
      <w:r>
        <w:rPr>
          <w:spacing w:val="-5"/>
        </w:rPr>
        <w:t xml:space="preserve"> </w:t>
      </w:r>
      <w:r>
        <w:t>be</w:t>
      </w:r>
      <w:r>
        <w:rPr>
          <w:spacing w:val="-4"/>
        </w:rPr>
        <w:t xml:space="preserve"> </w:t>
      </w:r>
      <w:r>
        <w:t>installed,</w:t>
      </w:r>
      <w:r>
        <w:rPr>
          <w:spacing w:val="-3"/>
        </w:rPr>
        <w:t xml:space="preserve"> </w:t>
      </w:r>
      <w:r>
        <w:t>is</w:t>
      </w:r>
      <w:r>
        <w:rPr>
          <w:spacing w:val="-2"/>
        </w:rPr>
        <w:t xml:space="preserve"> </w:t>
      </w:r>
      <w:r>
        <w:t>qualified</w:t>
      </w:r>
      <w:r>
        <w:rPr>
          <w:spacing w:val="-3"/>
        </w:rPr>
        <w:t xml:space="preserve"> </w:t>
      </w:r>
      <w:r>
        <w:t>to</w:t>
      </w:r>
      <w:r>
        <w:rPr>
          <w:spacing w:val="-4"/>
        </w:rPr>
        <w:t xml:space="preserve"> </w:t>
      </w:r>
      <w:r>
        <w:t>handle</w:t>
      </w:r>
      <w:r>
        <w:rPr>
          <w:spacing w:val="-4"/>
        </w:rPr>
        <w:t xml:space="preserve"> </w:t>
      </w:r>
      <w:r>
        <w:t>the</w:t>
      </w:r>
      <w:r>
        <w:rPr>
          <w:spacing w:val="-4"/>
        </w:rPr>
        <w:t xml:space="preserve"> </w:t>
      </w:r>
      <w:r>
        <w:t>complete weight of the LED display screen.(which can be provided by</w:t>
      </w:r>
      <w:r>
        <w:rPr>
          <w:spacing w:val="-7"/>
        </w:rPr>
        <w:t xml:space="preserve"> </w:t>
      </w:r>
      <w:r>
        <w:t>manufacturer.</w:t>
      </w:r>
    </w:p>
    <w:p>
      <w:pPr>
        <w:spacing w:before="0" w:line="228" w:lineRule="exact"/>
        <w:ind w:left="1220" w:right="0" w:firstLine="0"/>
        <w:jc w:val="left"/>
        <w:rPr>
          <w:sz w:val="20"/>
        </w:rPr>
      </w:pPr>
      <w:r>
        <w:rPr>
          <w:b/>
          <w:sz w:val="20"/>
        </w:rPr>
        <w:t>Environmental</w:t>
      </w:r>
      <w:r>
        <w:rPr>
          <w:b/>
          <w:spacing w:val="-6"/>
          <w:sz w:val="20"/>
        </w:rPr>
        <w:t xml:space="preserve"> </w:t>
      </w:r>
      <w:r>
        <w:rPr>
          <w:b/>
          <w:sz w:val="20"/>
        </w:rPr>
        <w:t>conditions</w:t>
      </w:r>
      <w:r>
        <w:rPr>
          <w:sz w:val="20"/>
        </w:rPr>
        <w:t>:</w:t>
      </w:r>
      <w:r>
        <w:rPr>
          <w:spacing w:val="-9"/>
          <w:sz w:val="20"/>
        </w:rPr>
        <w:t xml:space="preserve"> </w:t>
      </w:r>
      <w:r>
        <w:rPr>
          <w:sz w:val="20"/>
        </w:rPr>
        <w:t>Humidity,</w:t>
      </w:r>
      <w:r>
        <w:rPr>
          <w:spacing w:val="-4"/>
          <w:sz w:val="20"/>
        </w:rPr>
        <w:t xml:space="preserve"> </w:t>
      </w:r>
      <w:r>
        <w:rPr>
          <w:sz w:val="20"/>
        </w:rPr>
        <w:t>wind,</w:t>
      </w:r>
      <w:r>
        <w:rPr>
          <w:spacing w:val="-6"/>
          <w:sz w:val="20"/>
        </w:rPr>
        <w:t xml:space="preserve"> </w:t>
      </w:r>
      <w:r>
        <w:rPr>
          <w:sz w:val="20"/>
        </w:rPr>
        <w:t>temperatures,</w:t>
      </w:r>
      <w:r>
        <w:rPr>
          <w:spacing w:val="-6"/>
          <w:sz w:val="20"/>
        </w:rPr>
        <w:t xml:space="preserve"> </w:t>
      </w:r>
      <w:r>
        <w:rPr>
          <w:sz w:val="20"/>
        </w:rPr>
        <w:t>rain,</w:t>
      </w:r>
      <w:r>
        <w:rPr>
          <w:spacing w:val="-7"/>
          <w:sz w:val="20"/>
        </w:rPr>
        <w:t xml:space="preserve"> </w:t>
      </w:r>
      <w:r>
        <w:rPr>
          <w:sz w:val="20"/>
        </w:rPr>
        <w:t>snow</w:t>
      </w:r>
      <w:r>
        <w:rPr>
          <w:spacing w:val="-8"/>
          <w:sz w:val="20"/>
        </w:rPr>
        <w:t xml:space="preserve"> </w:t>
      </w:r>
      <w:r>
        <w:rPr>
          <w:sz w:val="20"/>
        </w:rPr>
        <w:t>etc.</w:t>
      </w:r>
    </w:p>
    <w:p>
      <w:pPr>
        <w:spacing w:before="82" w:line="343" w:lineRule="auto"/>
        <w:ind w:left="800" w:right="1750" w:firstLine="420"/>
        <w:jc w:val="left"/>
        <w:rPr>
          <w:sz w:val="19"/>
        </w:rPr>
      </w:pPr>
      <w:r>
        <w:rPr>
          <w:b/>
          <w:sz w:val="19"/>
        </w:rPr>
        <w:t>Location</w:t>
      </w:r>
      <w:r>
        <w:rPr>
          <w:sz w:val="19"/>
        </w:rPr>
        <w:t>: Outdoor/.Indoor, altitude, etc. Usually, for outdoor display screen, the customer should build top cover and side cover for IP protection (Including waterproof and dust proof)</w:t>
      </w:r>
    </w:p>
    <w:p>
      <w:pPr>
        <w:pStyle w:val="5"/>
        <w:spacing w:line="229" w:lineRule="exact"/>
      </w:pPr>
      <w:r>
        <w:t>Ground stability</w:t>
      </w:r>
    </w:p>
    <w:p>
      <w:pPr>
        <w:pStyle w:val="6"/>
        <w:spacing w:before="82" w:line="326" w:lineRule="auto"/>
        <w:ind w:left="1220" w:right="1750"/>
      </w:pPr>
      <w:r>
        <w:rPr>
          <w:b/>
        </w:rPr>
        <w:t xml:space="preserve">Front clearances: </w:t>
      </w:r>
      <w:r>
        <w:t>For making sure there is sufficient free area in front of the LED  display screen and respect the maximum viewing angles and</w:t>
      </w:r>
      <w:r>
        <w:rPr>
          <w:spacing w:val="-1"/>
        </w:rPr>
        <w:t xml:space="preserve"> </w:t>
      </w:r>
      <w:r>
        <w:t>distance.</w:t>
      </w:r>
    </w:p>
    <w:p>
      <w:pPr>
        <w:pStyle w:val="5"/>
        <w:spacing w:line="228" w:lineRule="exact"/>
      </w:pPr>
      <w:r>
        <w:t>Local regulations regarding such installation</w:t>
      </w:r>
    </w:p>
    <w:p>
      <w:pPr>
        <w:spacing w:before="51"/>
        <w:ind w:left="0" w:right="7358" w:firstLine="0"/>
        <w:jc w:val="right"/>
        <w:rPr>
          <w:b/>
          <w:sz w:val="24"/>
        </w:rPr>
      </w:pPr>
      <w:r>
        <w:rPr>
          <w:b/>
          <w:sz w:val="24"/>
        </w:rPr>
        <w:t>Tools for installation</w:t>
      </w:r>
    </w:p>
    <w:p>
      <w:pPr>
        <w:spacing w:before="67"/>
        <w:ind w:left="1260" w:right="0" w:firstLine="0"/>
        <w:jc w:val="both"/>
        <w:rPr>
          <w:b/>
          <w:sz w:val="20"/>
        </w:rPr>
      </w:pPr>
      <w:r>
        <w:rPr>
          <w:b/>
          <w:sz w:val="20"/>
        </w:rPr>
        <w:t>Please prepare below tools before installation</w:t>
      </w:r>
    </w:p>
    <w:p>
      <w:pPr>
        <w:pStyle w:val="6"/>
        <w:spacing w:before="84" w:line="345" w:lineRule="auto"/>
        <w:ind w:left="1220" w:right="1352"/>
        <w:jc w:val="both"/>
      </w:pPr>
      <w:r>
        <w:drawing>
          <wp:anchor distT="0" distB="0" distL="0" distR="0" simplePos="0" relativeHeight="3072" behindDoc="0" locked="0" layoutInCell="1" allowOverlap="1">
            <wp:simplePos x="0" y="0"/>
            <wp:positionH relativeFrom="page">
              <wp:posOffset>1225550</wp:posOffset>
            </wp:positionH>
            <wp:positionV relativeFrom="paragraph">
              <wp:posOffset>720090</wp:posOffset>
            </wp:positionV>
            <wp:extent cx="4995545" cy="3407410"/>
            <wp:effectExtent l="0" t="0" r="14605" b="2540"/>
            <wp:wrapTopAndBottom/>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9.jpeg"/>
                    <pic:cNvPicPr>
                      <a:picLocks noChangeAspect="1"/>
                    </pic:cNvPicPr>
                  </pic:nvPicPr>
                  <pic:blipFill>
                    <a:blip r:embed="rId82" cstate="print"/>
                    <a:stretch>
                      <a:fillRect/>
                    </a:stretch>
                  </pic:blipFill>
                  <pic:spPr>
                    <a:xfrm>
                      <a:off x="0" y="0"/>
                      <a:ext cx="4995587" cy="3407378"/>
                    </a:xfrm>
                    <a:prstGeom prst="rect">
                      <a:avLst/>
                    </a:prstGeom>
                  </pic:spPr>
                </pic:pic>
              </a:graphicData>
            </a:graphic>
          </wp:anchor>
        </w:drawing>
      </w:r>
      <w:r>
        <w:t>Slot type screwdriver, Philips type screwdriver, spanner, Hexagonal bar, Hexagonal head screwdriver, scissors, pincers, wire cutters, hammer, electric drill, electric welding, Multi- meter, etc.</w:t>
      </w: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spacing w:before="7"/>
        <w:rPr>
          <w:sz w:val="22"/>
        </w:rPr>
      </w:pPr>
    </w:p>
    <w:p>
      <w:pPr>
        <w:spacing w:before="0"/>
        <w:ind w:left="0" w:right="1427" w:firstLine="0"/>
        <w:jc w:val="right"/>
        <w:rPr>
          <w:rFonts w:ascii="Times New Roman"/>
          <w:sz w:val="17"/>
        </w:rPr>
      </w:pPr>
      <w:r>
        <w:rPr>
          <w:rFonts w:ascii="Times New Roman"/>
          <w:sz w:val="17"/>
        </w:rPr>
        <w:t>32</w:t>
      </w:r>
    </w:p>
    <w:p>
      <w:pPr>
        <w:spacing w:after="0"/>
        <w:jc w:val="right"/>
        <w:rPr>
          <w:rFonts w:ascii="Times New Roman"/>
          <w:sz w:val="17"/>
        </w:rPr>
        <w:sectPr>
          <w:footerReference r:id="rId12" w:type="default"/>
          <w:pgSz w:w="11900" w:h="16840"/>
          <w:pgMar w:top="1320" w:right="380" w:bottom="240" w:left="1000" w:header="382" w:footer="46" w:gutter="0"/>
          <w:pgNumType w:fmt="decimal"/>
        </w:sectPr>
      </w:pPr>
    </w:p>
    <w:p>
      <w:pPr>
        <w:pStyle w:val="6"/>
        <w:spacing w:before="9"/>
        <w:rPr>
          <w:rFonts w:ascii="Times New Roman"/>
          <w:sz w:val="23"/>
        </w:rPr>
      </w:pPr>
    </w:p>
    <w:p>
      <w:pPr>
        <w:tabs>
          <w:tab w:val="left" w:pos="6214"/>
        </w:tabs>
        <w:spacing w:before="93"/>
        <w:ind w:left="1040" w:right="0" w:firstLine="0"/>
        <w:jc w:val="left"/>
        <w:rPr>
          <w:b/>
          <w:sz w:val="23"/>
        </w:rPr>
      </w:pPr>
      <w:r>
        <w:rPr>
          <w:b/>
          <w:sz w:val="23"/>
        </w:rPr>
        <w:t>Installation</w:t>
      </w:r>
      <w:r>
        <w:rPr>
          <w:b/>
          <w:spacing w:val="-4"/>
          <w:sz w:val="23"/>
        </w:rPr>
        <w:t xml:space="preserve"> </w:t>
      </w:r>
      <w:r>
        <w:rPr>
          <w:b/>
          <w:sz w:val="23"/>
        </w:rPr>
        <w:t>of</w:t>
      </w:r>
      <w:r>
        <w:rPr>
          <w:b/>
          <w:spacing w:val="-3"/>
          <w:sz w:val="23"/>
        </w:rPr>
        <w:t xml:space="preserve"> </w:t>
      </w:r>
      <w:r>
        <w:rPr>
          <w:b/>
          <w:sz w:val="23"/>
        </w:rPr>
        <w:t>cabinets</w:t>
      </w:r>
      <w:r>
        <w:rPr>
          <w:b/>
          <w:sz w:val="23"/>
        </w:rPr>
        <w:tab/>
      </w:r>
      <w:r>
        <w:rPr>
          <w:b/>
          <w:sz w:val="23"/>
        </w:rPr>
        <w:t>Fixing of connect</w:t>
      </w:r>
      <w:r>
        <w:rPr>
          <w:b/>
          <w:spacing w:val="-2"/>
          <w:sz w:val="23"/>
        </w:rPr>
        <w:t xml:space="preserve"> </w:t>
      </w:r>
      <w:r>
        <w:rPr>
          <w:b/>
          <w:sz w:val="23"/>
        </w:rPr>
        <w:t>plate</w:t>
      </w:r>
    </w:p>
    <w:p>
      <w:pPr>
        <w:pStyle w:val="6"/>
        <w:rPr>
          <w:b/>
        </w:rPr>
      </w:pPr>
      <w:r>
        <w:drawing>
          <wp:anchor distT="0" distB="0" distL="0" distR="0" simplePos="0" relativeHeight="3072" behindDoc="0" locked="0" layoutInCell="1" allowOverlap="1">
            <wp:simplePos x="0" y="0"/>
            <wp:positionH relativeFrom="page">
              <wp:posOffset>701040</wp:posOffset>
            </wp:positionH>
            <wp:positionV relativeFrom="paragraph">
              <wp:posOffset>170815</wp:posOffset>
            </wp:positionV>
            <wp:extent cx="3075940" cy="2391410"/>
            <wp:effectExtent l="0" t="0" r="10160" b="8890"/>
            <wp:wrapTopAndBottom/>
            <wp:docPr id="6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0.jpeg"/>
                    <pic:cNvPicPr>
                      <a:picLocks noChangeAspect="1"/>
                    </pic:cNvPicPr>
                  </pic:nvPicPr>
                  <pic:blipFill>
                    <a:blip r:embed="rId83" cstate="print"/>
                    <a:stretch>
                      <a:fillRect/>
                    </a:stretch>
                  </pic:blipFill>
                  <pic:spPr>
                    <a:xfrm>
                      <a:off x="0" y="0"/>
                      <a:ext cx="3076171" cy="2391727"/>
                    </a:xfrm>
                    <a:prstGeom prst="rect">
                      <a:avLst/>
                    </a:prstGeom>
                  </pic:spPr>
                </pic:pic>
              </a:graphicData>
            </a:graphic>
          </wp:anchor>
        </w:drawing>
      </w:r>
      <w:r>
        <w:drawing>
          <wp:anchor distT="0" distB="0" distL="0" distR="0" simplePos="0" relativeHeight="3072" behindDoc="0" locked="0" layoutInCell="1" allowOverlap="1">
            <wp:simplePos x="0" y="0"/>
            <wp:positionH relativeFrom="page">
              <wp:posOffset>4472940</wp:posOffset>
            </wp:positionH>
            <wp:positionV relativeFrom="paragraph">
              <wp:posOffset>259080</wp:posOffset>
            </wp:positionV>
            <wp:extent cx="2782570" cy="2011680"/>
            <wp:effectExtent l="0" t="0" r="17780" b="7620"/>
            <wp:wrapTopAndBottom/>
            <wp:docPr id="6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1.jpeg"/>
                    <pic:cNvPicPr>
                      <a:picLocks noChangeAspect="1"/>
                    </pic:cNvPicPr>
                  </pic:nvPicPr>
                  <pic:blipFill>
                    <a:blip r:embed="rId84" cstate="print"/>
                    <a:stretch>
                      <a:fillRect/>
                    </a:stretch>
                  </pic:blipFill>
                  <pic:spPr>
                    <a:xfrm>
                      <a:off x="0" y="0"/>
                      <a:ext cx="2782273" cy="2011679"/>
                    </a:xfrm>
                    <a:prstGeom prst="rect">
                      <a:avLst/>
                    </a:prstGeom>
                  </pic:spPr>
                </pic:pic>
              </a:graphicData>
            </a:graphic>
          </wp:anchor>
        </w:drawing>
      </w:r>
    </w:p>
    <w:p>
      <w:pPr>
        <w:pStyle w:val="4"/>
        <w:spacing w:before="221"/>
        <w:ind w:left="440"/>
        <w:rPr>
          <w:rFonts w:ascii="Arial"/>
        </w:rPr>
      </w:pPr>
      <w:r>
        <w:rPr>
          <w:rFonts w:ascii="Arial"/>
        </w:rPr>
        <w:t>Details of installation</w:t>
      </w:r>
    </w:p>
    <w:p>
      <w:pPr>
        <w:pStyle w:val="6"/>
        <w:spacing w:before="10"/>
        <w:rPr>
          <w:b/>
          <w:sz w:val="32"/>
        </w:rPr>
      </w:pPr>
    </w:p>
    <w:p>
      <w:pPr>
        <w:pStyle w:val="11"/>
        <w:numPr>
          <w:ilvl w:val="0"/>
          <w:numId w:val="7"/>
        </w:numPr>
        <w:tabs>
          <w:tab w:val="left" w:pos="607"/>
        </w:tabs>
        <w:spacing w:before="0" w:after="0" w:line="367" w:lineRule="auto"/>
        <w:ind w:left="440" w:right="2085" w:firstLine="0"/>
        <w:jc w:val="left"/>
        <w:rPr>
          <w:sz w:val="18"/>
        </w:rPr>
      </w:pPr>
      <w:r>
        <w:drawing>
          <wp:anchor distT="0" distB="0" distL="0" distR="0" simplePos="0" relativeHeight="3072" behindDoc="0" locked="0" layoutInCell="1" allowOverlap="1">
            <wp:simplePos x="0" y="0"/>
            <wp:positionH relativeFrom="page">
              <wp:posOffset>3141980</wp:posOffset>
            </wp:positionH>
            <wp:positionV relativeFrom="paragraph">
              <wp:posOffset>465455</wp:posOffset>
            </wp:positionV>
            <wp:extent cx="1522730" cy="1276350"/>
            <wp:effectExtent l="0" t="0" r="1270" b="0"/>
            <wp:wrapTopAndBottom/>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2.jpeg"/>
                    <pic:cNvPicPr>
                      <a:picLocks noChangeAspect="1"/>
                    </pic:cNvPicPr>
                  </pic:nvPicPr>
                  <pic:blipFill>
                    <a:blip r:embed="rId85" cstate="print"/>
                    <a:stretch>
                      <a:fillRect/>
                    </a:stretch>
                  </pic:blipFill>
                  <pic:spPr>
                    <a:xfrm>
                      <a:off x="0" y="0"/>
                      <a:ext cx="1522730" cy="1276350"/>
                    </a:xfrm>
                    <a:prstGeom prst="rect">
                      <a:avLst/>
                    </a:prstGeom>
                  </pic:spPr>
                </pic:pic>
              </a:graphicData>
            </a:graphic>
          </wp:anchor>
        </w:drawing>
      </w:r>
      <w:r>
        <w:rPr>
          <w:sz w:val="20"/>
        </w:rPr>
        <w:t>First measure the under surface of the structure as a horizontal plane and the side of the structure as a vertical plane by spirit level as shown as</w:t>
      </w:r>
      <w:r>
        <w:rPr>
          <w:spacing w:val="-1"/>
          <w:sz w:val="20"/>
        </w:rPr>
        <w:t xml:space="preserve"> </w:t>
      </w:r>
      <w:r>
        <w:rPr>
          <w:sz w:val="20"/>
        </w:rPr>
        <w:t>below</w:t>
      </w:r>
    </w:p>
    <w:p>
      <w:pPr>
        <w:pStyle w:val="11"/>
        <w:numPr>
          <w:ilvl w:val="0"/>
          <w:numId w:val="7"/>
        </w:numPr>
        <w:tabs>
          <w:tab w:val="left" w:pos="607"/>
        </w:tabs>
        <w:spacing w:before="25" w:after="0" w:line="300" w:lineRule="atLeast"/>
        <w:ind w:left="440" w:right="1821" w:firstLine="0"/>
        <w:jc w:val="left"/>
        <w:rPr>
          <w:sz w:val="18"/>
        </w:rPr>
      </w:pPr>
      <w:r>
        <w:rPr>
          <w:sz w:val="20"/>
        </w:rPr>
        <w:t>First</w:t>
      </w:r>
      <w:r>
        <w:rPr>
          <w:spacing w:val="-3"/>
          <w:sz w:val="20"/>
        </w:rPr>
        <w:t xml:space="preserve"> </w:t>
      </w:r>
      <w:r>
        <w:rPr>
          <w:sz w:val="20"/>
        </w:rPr>
        <w:t>cabinet</w:t>
      </w:r>
      <w:r>
        <w:rPr>
          <w:spacing w:val="-5"/>
          <w:sz w:val="20"/>
        </w:rPr>
        <w:t xml:space="preserve"> </w:t>
      </w:r>
      <w:r>
        <w:rPr>
          <w:sz w:val="20"/>
        </w:rPr>
        <w:t>is placed</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middle</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bottom</w:t>
      </w:r>
      <w:r>
        <w:rPr>
          <w:spacing w:val="-2"/>
          <w:sz w:val="20"/>
        </w:rPr>
        <w:t xml:space="preserve"> </w:t>
      </w:r>
      <w:r>
        <w:rPr>
          <w:sz w:val="20"/>
        </w:rPr>
        <w:t>row</w:t>
      </w:r>
      <w:r>
        <w:rPr>
          <w:spacing w:val="-5"/>
          <w:sz w:val="20"/>
        </w:rPr>
        <w:t xml:space="preserve"> </w:t>
      </w:r>
      <w:r>
        <w:rPr>
          <w:sz w:val="20"/>
        </w:rPr>
        <w:t>with</w:t>
      </w:r>
      <w:r>
        <w:rPr>
          <w:spacing w:val="-2"/>
          <w:sz w:val="20"/>
        </w:rPr>
        <w:t xml:space="preserve"> </w:t>
      </w:r>
      <w:r>
        <w:rPr>
          <w:sz w:val="20"/>
        </w:rPr>
        <w:t>the</w:t>
      </w:r>
      <w:r>
        <w:rPr>
          <w:spacing w:val="-3"/>
          <w:sz w:val="20"/>
        </w:rPr>
        <w:t xml:space="preserve"> </w:t>
      </w:r>
      <w:r>
        <w:rPr>
          <w:sz w:val="20"/>
        </w:rPr>
        <w:t>stud</w:t>
      </w:r>
      <w:r>
        <w:rPr>
          <w:spacing w:val="-2"/>
          <w:sz w:val="20"/>
        </w:rPr>
        <w:t xml:space="preserve"> </w:t>
      </w:r>
      <w:r>
        <w:rPr>
          <w:sz w:val="20"/>
        </w:rPr>
        <w:t>rods</w:t>
      </w:r>
      <w:r>
        <w:rPr>
          <w:spacing w:val="-4"/>
          <w:sz w:val="20"/>
        </w:rPr>
        <w:t xml:space="preserve"> </w:t>
      </w:r>
      <w:r>
        <w:rPr>
          <w:sz w:val="20"/>
        </w:rPr>
        <w:t>in</w:t>
      </w:r>
      <w:r>
        <w:rPr>
          <w:spacing w:val="-2"/>
          <w:sz w:val="20"/>
        </w:rPr>
        <w:t xml:space="preserve"> </w:t>
      </w:r>
      <w:r>
        <w:rPr>
          <w:sz w:val="20"/>
        </w:rPr>
        <w:t>the</w:t>
      </w:r>
      <w:r>
        <w:rPr>
          <w:spacing w:val="-3"/>
          <w:sz w:val="20"/>
        </w:rPr>
        <w:t xml:space="preserve"> </w:t>
      </w:r>
      <w:r>
        <w:rPr>
          <w:sz w:val="20"/>
        </w:rPr>
        <w:t>middle</w:t>
      </w:r>
      <w:r>
        <w:rPr>
          <w:spacing w:val="-3"/>
          <w:sz w:val="20"/>
        </w:rPr>
        <w:t xml:space="preserve"> </w:t>
      </w:r>
      <w:r>
        <w:rPr>
          <w:sz w:val="20"/>
        </w:rPr>
        <w:t>of</w:t>
      </w:r>
      <w:r>
        <w:rPr>
          <w:spacing w:val="-4"/>
          <w:sz w:val="20"/>
        </w:rPr>
        <w:t xml:space="preserve"> </w:t>
      </w:r>
      <w:r>
        <w:rPr>
          <w:sz w:val="20"/>
        </w:rPr>
        <w:t>the corresponding slot as shown as below, do not fix the nuts</w:t>
      </w:r>
      <w:r>
        <w:rPr>
          <w:spacing w:val="-3"/>
          <w:sz w:val="20"/>
        </w:rPr>
        <w:t xml:space="preserve"> </w:t>
      </w:r>
      <w:r>
        <w:rPr>
          <w:sz w:val="20"/>
        </w:rPr>
        <w:t>tightly.</w:t>
      </w:r>
    </w:p>
    <w:p>
      <w:pPr>
        <w:pStyle w:val="11"/>
        <w:numPr>
          <w:ilvl w:val="0"/>
          <w:numId w:val="7"/>
        </w:numPr>
        <w:tabs>
          <w:tab w:val="left" w:pos="607"/>
        </w:tabs>
        <w:spacing w:before="24" w:after="0" w:line="367" w:lineRule="auto"/>
        <w:ind w:left="440" w:right="1897" w:firstLine="0"/>
        <w:jc w:val="left"/>
        <w:rPr>
          <w:sz w:val="18"/>
        </w:rPr>
      </w:pPr>
      <w:r>
        <w:rPr>
          <w:sz w:val="20"/>
        </w:rPr>
        <w:t>Place</w:t>
      </w:r>
      <w:r>
        <w:rPr>
          <w:spacing w:val="-3"/>
          <w:sz w:val="20"/>
        </w:rPr>
        <w:t xml:space="preserve"> </w:t>
      </w:r>
      <w:r>
        <w:rPr>
          <w:sz w:val="20"/>
        </w:rPr>
        <w:t>the</w:t>
      </w:r>
      <w:r>
        <w:rPr>
          <w:spacing w:val="-3"/>
          <w:sz w:val="20"/>
        </w:rPr>
        <w:t xml:space="preserve"> </w:t>
      </w:r>
      <w:r>
        <w:rPr>
          <w:sz w:val="20"/>
        </w:rPr>
        <w:t>cabinets</w:t>
      </w:r>
      <w:r>
        <w:rPr>
          <w:spacing w:val="-4"/>
          <w:sz w:val="20"/>
        </w:rPr>
        <w:t xml:space="preserve"> </w:t>
      </w:r>
      <w:r>
        <w:rPr>
          <w:sz w:val="20"/>
        </w:rPr>
        <w:t>beside</w:t>
      </w:r>
      <w:r>
        <w:rPr>
          <w:spacing w:val="-2"/>
          <w:sz w:val="20"/>
        </w:rPr>
        <w:t xml:space="preserve"> </w:t>
      </w:r>
      <w:r>
        <w:rPr>
          <w:sz w:val="20"/>
        </w:rPr>
        <w:t>one</w:t>
      </w:r>
      <w:r>
        <w:rPr>
          <w:spacing w:val="-3"/>
          <w:sz w:val="20"/>
        </w:rPr>
        <w:t xml:space="preserve"> </w:t>
      </w:r>
      <w:r>
        <w:rPr>
          <w:sz w:val="20"/>
        </w:rPr>
        <w:t>another</w:t>
      </w:r>
      <w:r>
        <w:rPr>
          <w:spacing w:val="-1"/>
          <w:sz w:val="20"/>
        </w:rPr>
        <w:t xml:space="preserve"> </w:t>
      </w:r>
      <w:r>
        <w:rPr>
          <w:sz w:val="20"/>
        </w:rPr>
        <w:t>from</w:t>
      </w:r>
      <w:r>
        <w:rPr>
          <w:spacing w:val="-3"/>
          <w:sz w:val="20"/>
        </w:rPr>
        <w:t xml:space="preserve"> </w:t>
      </w:r>
      <w:r>
        <w:rPr>
          <w:sz w:val="20"/>
        </w:rPr>
        <w:t>the</w:t>
      </w:r>
      <w:r>
        <w:rPr>
          <w:spacing w:val="-2"/>
          <w:sz w:val="20"/>
        </w:rPr>
        <w:t xml:space="preserve"> </w:t>
      </w:r>
      <w:r>
        <w:rPr>
          <w:sz w:val="20"/>
        </w:rPr>
        <w:t>middle</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row</w:t>
      </w:r>
      <w:r>
        <w:rPr>
          <w:spacing w:val="-2"/>
          <w:sz w:val="20"/>
        </w:rPr>
        <w:t xml:space="preserve"> </w:t>
      </w:r>
      <w:r>
        <w:rPr>
          <w:sz w:val="20"/>
        </w:rPr>
        <w:t>to</w:t>
      </w:r>
      <w:r>
        <w:rPr>
          <w:spacing w:val="-5"/>
          <w:sz w:val="20"/>
        </w:rPr>
        <w:t xml:space="preserve"> </w:t>
      </w:r>
      <w:r>
        <w:rPr>
          <w:sz w:val="20"/>
        </w:rPr>
        <w:t>the</w:t>
      </w:r>
      <w:r>
        <w:rPr>
          <w:spacing w:val="-2"/>
          <w:sz w:val="20"/>
        </w:rPr>
        <w:t xml:space="preserve"> </w:t>
      </w:r>
      <w:r>
        <w:rPr>
          <w:sz w:val="20"/>
        </w:rPr>
        <w:t>sides</w:t>
      </w:r>
      <w:r>
        <w:rPr>
          <w:spacing w:val="-1"/>
          <w:sz w:val="20"/>
        </w:rPr>
        <w:t xml:space="preserve"> </w:t>
      </w:r>
      <w:r>
        <w:rPr>
          <w:sz w:val="20"/>
        </w:rPr>
        <w:t>as</w:t>
      </w:r>
      <w:r>
        <w:rPr>
          <w:spacing w:val="-4"/>
          <w:sz w:val="20"/>
        </w:rPr>
        <w:t xml:space="preserve"> </w:t>
      </w:r>
      <w:r>
        <w:rPr>
          <w:sz w:val="20"/>
        </w:rPr>
        <w:t>shown</w:t>
      </w:r>
      <w:r>
        <w:rPr>
          <w:spacing w:val="-3"/>
          <w:sz w:val="20"/>
        </w:rPr>
        <w:t xml:space="preserve"> </w:t>
      </w:r>
      <w:r>
        <w:rPr>
          <w:sz w:val="20"/>
        </w:rPr>
        <w:t>as below, do not fix the nuts</w:t>
      </w:r>
      <w:r>
        <w:rPr>
          <w:spacing w:val="5"/>
          <w:sz w:val="20"/>
        </w:rPr>
        <w:t xml:space="preserve"> </w:t>
      </w:r>
      <w:r>
        <w:rPr>
          <w:sz w:val="20"/>
        </w:rPr>
        <w:t>tightly</w:t>
      </w:r>
    </w:p>
    <w:p>
      <w:pPr>
        <w:pStyle w:val="11"/>
        <w:numPr>
          <w:ilvl w:val="0"/>
          <w:numId w:val="7"/>
        </w:numPr>
        <w:tabs>
          <w:tab w:val="left" w:pos="607"/>
        </w:tabs>
        <w:spacing w:before="0" w:after="0" w:line="205" w:lineRule="exact"/>
        <w:ind w:left="606" w:right="0" w:hanging="167"/>
        <w:jc w:val="left"/>
        <w:rPr>
          <w:sz w:val="18"/>
        </w:rPr>
      </w:pPr>
      <w:r>
        <w:rPr>
          <w:sz w:val="20"/>
        </w:rPr>
        <w:t>Finish the first row by same</w:t>
      </w:r>
      <w:r>
        <w:rPr>
          <w:spacing w:val="1"/>
          <w:sz w:val="20"/>
        </w:rPr>
        <w:t xml:space="preserve"> </w:t>
      </w:r>
      <w:r>
        <w:rPr>
          <w:sz w:val="20"/>
        </w:rPr>
        <w:t>way.</w:t>
      </w:r>
    </w:p>
    <w:p>
      <w:pPr>
        <w:pStyle w:val="11"/>
        <w:numPr>
          <w:ilvl w:val="0"/>
          <w:numId w:val="7"/>
        </w:numPr>
        <w:tabs>
          <w:tab w:val="left" w:pos="615"/>
        </w:tabs>
        <w:spacing w:before="18" w:after="0" w:line="326" w:lineRule="auto"/>
        <w:ind w:left="440" w:right="1652" w:firstLine="0"/>
        <w:jc w:val="left"/>
        <w:rPr>
          <w:sz w:val="19"/>
        </w:rPr>
      </w:pPr>
      <w:r>
        <w:rPr>
          <w:sz w:val="21"/>
        </w:rPr>
        <w:t xml:space="preserve">Measure the first row by spirit level, make sure it is installed horizontally, then fix the nuts tightly between </w:t>
      </w:r>
      <w:r>
        <w:rPr>
          <w:sz w:val="20"/>
        </w:rPr>
        <w:t>the cabinets and the connect</w:t>
      </w:r>
      <w:r>
        <w:rPr>
          <w:spacing w:val="9"/>
          <w:sz w:val="20"/>
        </w:rPr>
        <w:t xml:space="preserve"> </w:t>
      </w:r>
      <w:r>
        <w:rPr>
          <w:sz w:val="20"/>
        </w:rPr>
        <w:t>plates.</w:t>
      </w:r>
    </w:p>
    <w:p>
      <w:pPr>
        <w:pStyle w:val="11"/>
        <w:numPr>
          <w:ilvl w:val="0"/>
          <w:numId w:val="7"/>
        </w:numPr>
        <w:tabs>
          <w:tab w:val="left" w:pos="607"/>
        </w:tabs>
        <w:spacing w:before="0" w:after="0" w:line="208" w:lineRule="auto"/>
        <w:ind w:left="440" w:right="1266" w:firstLine="0"/>
        <w:jc w:val="left"/>
        <w:rPr>
          <w:sz w:val="18"/>
        </w:rPr>
      </w:pPr>
      <w:r>
        <w:rPr>
          <w:sz w:val="20"/>
        </w:rPr>
        <w:t>Pace</w:t>
      </w:r>
      <w:r>
        <w:rPr>
          <w:spacing w:val="-3"/>
          <w:sz w:val="20"/>
        </w:rPr>
        <w:t xml:space="preserve"> </w:t>
      </w:r>
      <w:r>
        <w:rPr>
          <w:sz w:val="20"/>
        </w:rPr>
        <w:t>the</w:t>
      </w:r>
      <w:r>
        <w:rPr>
          <w:spacing w:val="-2"/>
          <w:sz w:val="20"/>
        </w:rPr>
        <w:t xml:space="preserve"> </w:t>
      </w:r>
      <w:r>
        <w:rPr>
          <w:sz w:val="20"/>
        </w:rPr>
        <w:t>middle</w:t>
      </w:r>
      <w:r>
        <w:rPr>
          <w:spacing w:val="-3"/>
          <w:sz w:val="20"/>
        </w:rPr>
        <w:t xml:space="preserve"> </w:t>
      </w:r>
      <w:r>
        <w:rPr>
          <w:sz w:val="20"/>
        </w:rPr>
        <w:t>cabinet</w:t>
      </w:r>
      <w:r>
        <w:rPr>
          <w:spacing w:val="-1"/>
          <w:sz w:val="20"/>
        </w:rPr>
        <w:t xml:space="preserve"> </w:t>
      </w:r>
      <w:r>
        <w:rPr>
          <w:sz w:val="20"/>
        </w:rPr>
        <w:t>in</w:t>
      </w:r>
      <w:r>
        <w:rPr>
          <w:spacing w:val="-3"/>
          <w:sz w:val="20"/>
        </w:rPr>
        <w:t xml:space="preserve"> </w:t>
      </w:r>
      <w:r>
        <w:rPr>
          <w:sz w:val="20"/>
        </w:rPr>
        <w:t>the</w:t>
      </w:r>
      <w:r>
        <w:rPr>
          <w:spacing w:val="-2"/>
          <w:sz w:val="20"/>
        </w:rPr>
        <w:t xml:space="preserve"> </w:t>
      </w:r>
      <w:r>
        <w:rPr>
          <w:sz w:val="20"/>
        </w:rPr>
        <w:t>second</w:t>
      </w:r>
      <w:r>
        <w:rPr>
          <w:spacing w:val="-3"/>
          <w:sz w:val="20"/>
        </w:rPr>
        <w:t xml:space="preserve"> </w:t>
      </w:r>
      <w:r>
        <w:rPr>
          <w:sz w:val="20"/>
        </w:rPr>
        <w:t>row,</w:t>
      </w:r>
      <w:r>
        <w:rPr>
          <w:spacing w:val="-4"/>
          <w:sz w:val="20"/>
        </w:rPr>
        <w:t xml:space="preserve"> </w:t>
      </w:r>
      <w:r>
        <w:rPr>
          <w:sz w:val="20"/>
        </w:rPr>
        <w:t>adjust</w:t>
      </w:r>
      <w:r>
        <w:rPr>
          <w:spacing w:val="-3"/>
          <w:sz w:val="20"/>
        </w:rPr>
        <w:t xml:space="preserve"> </w:t>
      </w:r>
      <w:r>
        <w:rPr>
          <w:sz w:val="20"/>
        </w:rPr>
        <w:t>it</w:t>
      </w:r>
      <w:r>
        <w:rPr>
          <w:spacing w:val="-2"/>
          <w:sz w:val="20"/>
        </w:rPr>
        <w:t xml:space="preserve"> </w:t>
      </w:r>
      <w:r>
        <w:rPr>
          <w:sz w:val="20"/>
        </w:rPr>
        <w:t>and</w:t>
      </w:r>
      <w:r>
        <w:rPr>
          <w:spacing w:val="-3"/>
          <w:sz w:val="20"/>
        </w:rPr>
        <w:t xml:space="preserve"> </w:t>
      </w:r>
      <w:r>
        <w:rPr>
          <w:sz w:val="20"/>
        </w:rPr>
        <w:t>fix</w:t>
      </w:r>
      <w:r>
        <w:rPr>
          <w:spacing w:val="-3"/>
          <w:sz w:val="20"/>
        </w:rPr>
        <w:t xml:space="preserve"> </w:t>
      </w:r>
      <w:r>
        <w:rPr>
          <w:sz w:val="20"/>
        </w:rPr>
        <w:t>it</w:t>
      </w:r>
      <w:r>
        <w:rPr>
          <w:spacing w:val="-3"/>
          <w:sz w:val="20"/>
        </w:rPr>
        <w:t xml:space="preserve"> </w:t>
      </w:r>
      <w:r>
        <w:rPr>
          <w:sz w:val="20"/>
        </w:rPr>
        <w:t>but</w:t>
      </w:r>
      <w:r>
        <w:rPr>
          <w:spacing w:val="-2"/>
          <w:sz w:val="20"/>
        </w:rPr>
        <w:t xml:space="preserve"> </w:t>
      </w:r>
      <w:r>
        <w:rPr>
          <w:sz w:val="20"/>
        </w:rPr>
        <w:t>not</w:t>
      </w:r>
      <w:r>
        <w:rPr>
          <w:spacing w:val="-3"/>
          <w:sz w:val="20"/>
        </w:rPr>
        <w:t xml:space="preserve"> </w:t>
      </w:r>
      <w:r>
        <w:rPr>
          <w:sz w:val="20"/>
        </w:rPr>
        <w:t>tight.</w:t>
      </w:r>
      <w:r>
        <w:rPr>
          <w:spacing w:val="-1"/>
          <w:sz w:val="20"/>
        </w:rPr>
        <w:t xml:space="preserve"> </w:t>
      </w:r>
      <w:r>
        <w:rPr>
          <w:sz w:val="20"/>
        </w:rPr>
        <w:t>Make</w:t>
      </w:r>
      <w:r>
        <w:rPr>
          <w:spacing w:val="-4"/>
          <w:sz w:val="20"/>
        </w:rPr>
        <w:t xml:space="preserve"> </w:t>
      </w:r>
      <w:r>
        <w:rPr>
          <w:sz w:val="20"/>
        </w:rPr>
        <w:t>sure</w:t>
      </w:r>
      <w:r>
        <w:rPr>
          <w:spacing w:val="-5"/>
          <w:sz w:val="20"/>
        </w:rPr>
        <w:t xml:space="preserve"> </w:t>
      </w:r>
      <w:r>
        <w:rPr>
          <w:sz w:val="20"/>
        </w:rPr>
        <w:t>it</w:t>
      </w:r>
      <w:r>
        <w:rPr>
          <w:spacing w:val="-2"/>
          <w:sz w:val="20"/>
        </w:rPr>
        <w:t xml:space="preserve"> </w:t>
      </w:r>
      <w:r>
        <w:rPr>
          <w:sz w:val="20"/>
        </w:rPr>
        <w:t>is</w:t>
      </w:r>
      <w:r>
        <w:rPr>
          <w:spacing w:val="-4"/>
          <w:sz w:val="20"/>
        </w:rPr>
        <w:t xml:space="preserve"> </w:t>
      </w:r>
      <w:r>
        <w:rPr>
          <w:sz w:val="20"/>
        </w:rPr>
        <w:t>installed horizontally and vertically, then fix it</w:t>
      </w:r>
      <w:r>
        <w:rPr>
          <w:spacing w:val="7"/>
          <w:sz w:val="20"/>
        </w:rPr>
        <w:t xml:space="preserve"> </w:t>
      </w:r>
      <w:r>
        <w:rPr>
          <w:sz w:val="20"/>
        </w:rPr>
        <w:t>tightly.</w:t>
      </w:r>
    </w:p>
    <w:p>
      <w:pPr>
        <w:pStyle w:val="11"/>
        <w:numPr>
          <w:ilvl w:val="0"/>
          <w:numId w:val="7"/>
        </w:numPr>
        <w:tabs>
          <w:tab w:val="left" w:pos="607"/>
        </w:tabs>
        <w:spacing w:before="0" w:after="0" w:line="190" w:lineRule="exact"/>
        <w:ind w:left="606" w:right="0" w:hanging="167"/>
        <w:jc w:val="left"/>
        <w:rPr>
          <w:sz w:val="18"/>
        </w:rPr>
      </w:pPr>
      <w:r>
        <w:rPr>
          <w:sz w:val="20"/>
        </w:rPr>
        <w:t>Finish the second row by the same</w:t>
      </w:r>
      <w:r>
        <w:rPr>
          <w:spacing w:val="1"/>
          <w:sz w:val="20"/>
        </w:rPr>
        <w:t xml:space="preserve"> </w:t>
      </w:r>
      <w:r>
        <w:rPr>
          <w:sz w:val="20"/>
        </w:rPr>
        <w:t>way.</w:t>
      </w:r>
    </w:p>
    <w:p>
      <w:pPr>
        <w:pStyle w:val="11"/>
        <w:numPr>
          <w:ilvl w:val="0"/>
          <w:numId w:val="7"/>
        </w:numPr>
        <w:tabs>
          <w:tab w:val="left" w:pos="607"/>
        </w:tabs>
        <w:spacing w:before="0" w:after="0" w:line="216" w:lineRule="exact"/>
        <w:ind w:left="606" w:right="0" w:hanging="167"/>
        <w:jc w:val="left"/>
        <w:rPr>
          <w:sz w:val="18"/>
        </w:rPr>
      </w:pPr>
      <w:r>
        <w:rPr>
          <w:sz w:val="20"/>
        </w:rPr>
        <w:t>Finish the rest installation of all the cabinets by the same</w:t>
      </w:r>
      <w:r>
        <w:rPr>
          <w:spacing w:val="3"/>
          <w:sz w:val="20"/>
        </w:rPr>
        <w:t xml:space="preserve"> </w:t>
      </w:r>
      <w:r>
        <w:rPr>
          <w:sz w:val="20"/>
        </w:rPr>
        <w:t>way.</w:t>
      </w: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pStyle w:val="6"/>
        <w:rPr>
          <w:rFonts w:ascii="Times New Roman"/>
        </w:rPr>
      </w:pPr>
    </w:p>
    <w:p>
      <w:pPr>
        <w:pStyle w:val="6"/>
        <w:rPr>
          <w:rFonts w:ascii="Times New Roman"/>
        </w:rPr>
      </w:pPr>
    </w:p>
    <w:p>
      <w:pPr>
        <w:pStyle w:val="6"/>
        <w:spacing w:before="1"/>
        <w:rPr>
          <w:rFonts w:ascii="Times New Roman"/>
          <w:sz w:val="18"/>
        </w:rPr>
      </w:pPr>
    </w:p>
    <w:p>
      <w:pPr>
        <w:pStyle w:val="6"/>
        <w:tabs>
          <w:tab w:val="left" w:pos="5047"/>
          <w:tab w:val="left" w:pos="5682"/>
        </w:tabs>
        <w:ind w:left="279"/>
        <w:rPr>
          <w:rFonts w:ascii="Times New Roman"/>
        </w:rPr>
      </w:pPr>
      <w:r>
        <w:rPr>
          <w:rFonts w:ascii="Times New Roman"/>
        </w:rPr>
        <w:drawing>
          <wp:inline distT="0" distB="0" distL="0" distR="0">
            <wp:extent cx="2679700" cy="1295400"/>
            <wp:effectExtent l="0" t="0" r="6350" b="0"/>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a:picLocks noChangeAspect="1"/>
                    </pic:cNvPicPr>
                  </pic:nvPicPr>
                  <pic:blipFill>
                    <a:blip r:embed="rId86" cstate="print"/>
                    <a:stretch>
                      <a:fillRect/>
                    </a:stretch>
                  </pic:blipFill>
                  <pic:spPr>
                    <a:xfrm>
                      <a:off x="0" y="0"/>
                      <a:ext cx="2680234" cy="1295400"/>
                    </a:xfrm>
                    <a:prstGeom prst="rect">
                      <a:avLst/>
                    </a:prstGeom>
                  </pic:spPr>
                </pic:pic>
              </a:graphicData>
            </a:graphic>
          </wp:inline>
        </w:drawing>
      </w:r>
      <w:r>
        <w:rPr>
          <w:rFonts w:ascii="Times New Roman"/>
        </w:rPr>
        <w:tab/>
      </w:r>
      <w:r>
        <w:rPr>
          <w:rFonts w:ascii="Times New Roman"/>
          <w:position w:val="43"/>
        </w:rPr>
        <w:drawing>
          <wp:inline distT="0" distB="0" distL="0" distR="0">
            <wp:extent cx="201930" cy="209550"/>
            <wp:effectExtent l="0" t="0" r="7620" b="0"/>
            <wp:docPr id="3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a:picLocks noChangeAspect="1"/>
                    </pic:cNvPicPr>
                  </pic:nvPicPr>
                  <pic:blipFill>
                    <a:blip r:embed="rId87" cstate="print"/>
                    <a:stretch>
                      <a:fillRect/>
                    </a:stretch>
                  </pic:blipFill>
                  <pic:spPr>
                    <a:xfrm>
                      <a:off x="0" y="0"/>
                      <a:ext cx="202008" cy="209550"/>
                    </a:xfrm>
                    <a:prstGeom prst="rect">
                      <a:avLst/>
                    </a:prstGeom>
                  </pic:spPr>
                </pic:pic>
              </a:graphicData>
            </a:graphic>
          </wp:inline>
        </w:drawing>
      </w:r>
      <w:r>
        <w:rPr>
          <w:rFonts w:ascii="Times New Roman"/>
          <w:position w:val="43"/>
        </w:rPr>
        <w:tab/>
      </w:r>
      <w:r>
        <w:rPr>
          <w:rFonts w:ascii="Times New Roman"/>
          <w:position w:val="4"/>
        </w:rPr>
        <w:drawing>
          <wp:inline distT="0" distB="0" distL="0" distR="0">
            <wp:extent cx="2578100" cy="1246505"/>
            <wp:effectExtent l="0" t="0" r="12700" b="10795"/>
            <wp:docPr id="3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pic:cNvPicPr>
                      <a:picLocks noChangeAspect="1"/>
                    </pic:cNvPicPr>
                  </pic:nvPicPr>
                  <pic:blipFill>
                    <a:blip r:embed="rId88" cstate="print"/>
                    <a:stretch>
                      <a:fillRect/>
                    </a:stretch>
                  </pic:blipFill>
                  <pic:spPr>
                    <a:xfrm>
                      <a:off x="0" y="0"/>
                      <a:ext cx="2578204" cy="1246822"/>
                    </a:xfrm>
                    <a:prstGeom prst="rect">
                      <a:avLst/>
                    </a:prstGeom>
                  </pic:spPr>
                </pic:pic>
              </a:graphicData>
            </a:graphic>
          </wp:inline>
        </w:drawing>
      </w:r>
    </w:p>
    <w:p>
      <w:pPr>
        <w:pStyle w:val="6"/>
        <w:spacing w:before="8"/>
        <w:rPr>
          <w:rFonts w:ascii="Times New Roman"/>
        </w:rPr>
      </w:pPr>
      <w:r>
        <w:drawing>
          <wp:anchor distT="0" distB="0" distL="0" distR="0" simplePos="0" relativeHeight="9216" behindDoc="0" locked="0" layoutInCell="1" allowOverlap="1">
            <wp:simplePos x="0" y="0"/>
            <wp:positionH relativeFrom="page">
              <wp:posOffset>631190</wp:posOffset>
            </wp:positionH>
            <wp:positionV relativeFrom="paragraph">
              <wp:posOffset>175895</wp:posOffset>
            </wp:positionV>
            <wp:extent cx="2777490" cy="1327150"/>
            <wp:effectExtent l="0" t="0" r="3810" b="6350"/>
            <wp:wrapTopAndBottom/>
            <wp:docPr id="3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jpeg"/>
                    <pic:cNvPicPr>
                      <a:picLocks noChangeAspect="1"/>
                    </pic:cNvPicPr>
                  </pic:nvPicPr>
                  <pic:blipFill>
                    <a:blip r:embed="rId89" cstate="print"/>
                    <a:stretch>
                      <a:fillRect/>
                    </a:stretch>
                  </pic:blipFill>
                  <pic:spPr>
                    <a:xfrm>
                      <a:off x="0" y="0"/>
                      <a:ext cx="2777609" cy="1327023"/>
                    </a:xfrm>
                    <a:prstGeom prst="rect">
                      <a:avLst/>
                    </a:prstGeom>
                  </pic:spPr>
                </pic:pic>
              </a:graphicData>
            </a:graphic>
          </wp:anchor>
        </w:drawing>
      </w:r>
      <w:r>
        <w:drawing>
          <wp:anchor distT="0" distB="0" distL="0" distR="0" simplePos="0" relativeHeight="10240" behindDoc="0" locked="0" layoutInCell="1" allowOverlap="1">
            <wp:simplePos x="0" y="0"/>
            <wp:positionH relativeFrom="page">
              <wp:posOffset>3668395</wp:posOffset>
            </wp:positionH>
            <wp:positionV relativeFrom="paragraph">
              <wp:posOffset>952500</wp:posOffset>
            </wp:positionV>
            <wp:extent cx="201930" cy="209550"/>
            <wp:effectExtent l="0" t="0" r="7620" b="0"/>
            <wp:wrapTopAndBottom/>
            <wp:docPr id="4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a:picLocks noChangeAspect="1"/>
                    </pic:cNvPicPr>
                  </pic:nvPicPr>
                  <pic:blipFill>
                    <a:blip r:embed="rId87" cstate="print"/>
                    <a:stretch>
                      <a:fillRect/>
                    </a:stretch>
                  </pic:blipFill>
                  <pic:spPr>
                    <a:xfrm>
                      <a:off x="0" y="0"/>
                      <a:ext cx="202008" cy="209550"/>
                    </a:xfrm>
                    <a:prstGeom prst="rect">
                      <a:avLst/>
                    </a:prstGeom>
                  </pic:spPr>
                </pic:pic>
              </a:graphicData>
            </a:graphic>
          </wp:anchor>
        </w:drawing>
      </w:r>
      <w:r>
        <w:drawing>
          <wp:anchor distT="0" distB="0" distL="0" distR="0" simplePos="0" relativeHeight="10240" behindDoc="0" locked="0" layoutInCell="1" allowOverlap="1">
            <wp:simplePos x="0" y="0"/>
            <wp:positionH relativeFrom="page">
              <wp:posOffset>4048125</wp:posOffset>
            </wp:positionH>
            <wp:positionV relativeFrom="paragraph">
              <wp:posOffset>175895</wp:posOffset>
            </wp:positionV>
            <wp:extent cx="2635250" cy="1254125"/>
            <wp:effectExtent l="0" t="0" r="12700" b="3175"/>
            <wp:wrapTopAndBottom/>
            <wp:docPr id="4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jpeg"/>
                    <pic:cNvPicPr>
                      <a:picLocks noChangeAspect="1"/>
                    </pic:cNvPicPr>
                  </pic:nvPicPr>
                  <pic:blipFill>
                    <a:blip r:embed="rId90" cstate="print"/>
                    <a:stretch>
                      <a:fillRect/>
                    </a:stretch>
                  </pic:blipFill>
                  <pic:spPr>
                    <a:xfrm>
                      <a:off x="0" y="0"/>
                      <a:ext cx="2635345" cy="1254156"/>
                    </a:xfrm>
                    <a:prstGeom prst="rect">
                      <a:avLst/>
                    </a:prstGeom>
                  </pic:spPr>
                </pic:pic>
              </a:graphicData>
            </a:graphic>
          </wp:anchor>
        </w:drawing>
      </w:r>
      <w:r>
        <w:drawing>
          <wp:anchor distT="0" distB="0" distL="0" distR="0" simplePos="0" relativeHeight="10240" behindDoc="0" locked="0" layoutInCell="1" allowOverlap="1">
            <wp:simplePos x="0" y="0"/>
            <wp:positionH relativeFrom="page">
              <wp:posOffset>556895</wp:posOffset>
            </wp:positionH>
            <wp:positionV relativeFrom="paragraph">
              <wp:posOffset>1704975</wp:posOffset>
            </wp:positionV>
            <wp:extent cx="2847340" cy="1359535"/>
            <wp:effectExtent l="0" t="0" r="10160" b="12065"/>
            <wp:wrapTopAndBottom/>
            <wp:docPr id="4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a:picLocks noChangeAspect="1"/>
                    </pic:cNvPicPr>
                  </pic:nvPicPr>
                  <pic:blipFill>
                    <a:blip r:embed="rId91" cstate="print"/>
                    <a:stretch>
                      <a:fillRect/>
                    </a:stretch>
                  </pic:blipFill>
                  <pic:spPr>
                    <a:xfrm>
                      <a:off x="0" y="0"/>
                      <a:ext cx="2847255" cy="1359789"/>
                    </a:xfrm>
                    <a:prstGeom prst="rect">
                      <a:avLst/>
                    </a:prstGeom>
                  </pic:spPr>
                </pic:pic>
              </a:graphicData>
            </a:graphic>
          </wp:anchor>
        </w:drawing>
      </w:r>
      <w:r>
        <w:drawing>
          <wp:anchor distT="0" distB="0" distL="0" distR="0" simplePos="0" relativeHeight="10240" behindDoc="0" locked="0" layoutInCell="1" allowOverlap="1">
            <wp:simplePos x="0" y="0"/>
            <wp:positionH relativeFrom="page">
              <wp:posOffset>3658870</wp:posOffset>
            </wp:positionH>
            <wp:positionV relativeFrom="paragraph">
              <wp:posOffset>2343150</wp:posOffset>
            </wp:positionV>
            <wp:extent cx="201930" cy="209550"/>
            <wp:effectExtent l="0" t="0" r="7620" b="0"/>
            <wp:wrapTopAndBottom/>
            <wp:docPr id="4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a:picLocks noChangeAspect="1"/>
                    </pic:cNvPicPr>
                  </pic:nvPicPr>
                  <pic:blipFill>
                    <a:blip r:embed="rId87" cstate="print"/>
                    <a:stretch>
                      <a:fillRect/>
                    </a:stretch>
                  </pic:blipFill>
                  <pic:spPr>
                    <a:xfrm>
                      <a:off x="0" y="0"/>
                      <a:ext cx="202008" cy="209550"/>
                    </a:xfrm>
                    <a:prstGeom prst="rect">
                      <a:avLst/>
                    </a:prstGeom>
                  </pic:spPr>
                </pic:pic>
              </a:graphicData>
            </a:graphic>
          </wp:anchor>
        </w:drawing>
      </w:r>
      <w:r>
        <w:drawing>
          <wp:anchor distT="0" distB="0" distL="0" distR="0" simplePos="0" relativeHeight="10240" behindDoc="0" locked="0" layoutInCell="1" allowOverlap="1">
            <wp:simplePos x="0" y="0"/>
            <wp:positionH relativeFrom="page">
              <wp:posOffset>4094480</wp:posOffset>
            </wp:positionH>
            <wp:positionV relativeFrom="paragraph">
              <wp:posOffset>1660525</wp:posOffset>
            </wp:positionV>
            <wp:extent cx="2548890" cy="1310005"/>
            <wp:effectExtent l="0" t="0" r="3810" b="4445"/>
            <wp:wrapTopAndBottom/>
            <wp:docPr id="4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jpeg"/>
                    <pic:cNvPicPr>
                      <a:picLocks noChangeAspect="1"/>
                    </pic:cNvPicPr>
                  </pic:nvPicPr>
                  <pic:blipFill>
                    <a:blip r:embed="rId92" cstate="print"/>
                    <a:stretch>
                      <a:fillRect/>
                    </a:stretch>
                  </pic:blipFill>
                  <pic:spPr>
                    <a:xfrm>
                      <a:off x="0" y="0"/>
                      <a:ext cx="2548950" cy="1310259"/>
                    </a:xfrm>
                    <a:prstGeom prst="rect">
                      <a:avLst/>
                    </a:prstGeom>
                  </pic:spPr>
                </pic:pic>
              </a:graphicData>
            </a:graphic>
          </wp:anchor>
        </w:drawing>
      </w:r>
    </w:p>
    <w:p>
      <w:pPr>
        <w:pStyle w:val="6"/>
        <w:spacing w:before="7"/>
        <w:rPr>
          <w:rFonts w:ascii="Times New Roman"/>
          <w:sz w:val="15"/>
        </w:rPr>
      </w:pPr>
    </w:p>
    <w:p>
      <w:pPr>
        <w:pStyle w:val="6"/>
        <w:spacing w:before="72" w:after="136"/>
        <w:ind w:left="680"/>
        <w:rPr>
          <w:rFonts w:ascii="Times New Roman"/>
        </w:rPr>
      </w:pPr>
      <w:r>
        <w:rPr>
          <w:rFonts w:ascii="Times New Roman"/>
        </w:rPr>
        <w:t>Simple instruction for rental led display installation</w:t>
      </w:r>
    </w:p>
    <w:p>
      <w:pPr>
        <w:pStyle w:val="6"/>
        <w:ind w:left="185"/>
        <w:rPr>
          <w:rFonts w:ascii="Times New Roman"/>
        </w:rPr>
      </w:pPr>
      <w:r>
        <w:rPr>
          <w:rFonts w:ascii="Times New Roman"/>
        </w:rPr>
        <w:drawing>
          <wp:inline distT="0" distB="0" distL="0" distR="0">
            <wp:extent cx="6410960" cy="3850005"/>
            <wp:effectExtent l="0" t="0" r="8890" b="17145"/>
            <wp:docPr id="5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jpeg"/>
                    <pic:cNvPicPr>
                      <a:picLocks noChangeAspect="1"/>
                    </pic:cNvPicPr>
                  </pic:nvPicPr>
                  <pic:blipFill>
                    <a:blip r:embed="rId93" cstate="print"/>
                    <a:stretch>
                      <a:fillRect/>
                    </a:stretch>
                  </pic:blipFill>
                  <pic:spPr>
                    <a:xfrm>
                      <a:off x="0" y="0"/>
                      <a:ext cx="6411220" cy="3850386"/>
                    </a:xfrm>
                    <a:prstGeom prst="rect">
                      <a:avLst/>
                    </a:prstGeom>
                  </pic:spPr>
                </pic:pic>
              </a:graphicData>
            </a:graphic>
          </wp:inline>
        </w:drawing>
      </w:r>
    </w:p>
    <w:p>
      <w:pPr>
        <w:spacing w:after="0"/>
        <w:rPr>
          <w:rFonts w:ascii="Times New Roman"/>
        </w:rPr>
        <w:sectPr>
          <w:headerReference r:id="rId13" w:type="default"/>
          <w:footerReference r:id="rId14" w:type="default"/>
          <w:pgSz w:w="11900" w:h="16840"/>
          <w:pgMar w:top="1320" w:right="740" w:bottom="240" w:left="760" w:header="382" w:footer="46" w:gutter="0"/>
          <w:pgNumType w:fmt="decimal"/>
        </w:sectPr>
      </w:pPr>
    </w:p>
    <w:p>
      <w:pPr>
        <w:pStyle w:val="6"/>
        <w:spacing w:line="20" w:lineRule="exact"/>
        <w:ind w:left="1040"/>
        <w:rPr>
          <w:rFonts w:ascii="Times New Roman"/>
          <w:sz w:val="2"/>
        </w:rPr>
      </w:pPr>
      <w:r>
        <w:rPr>
          <w:rFonts w:ascii="Times New Roman"/>
          <w:sz w:val="2"/>
        </w:rPr>
        <w:drawing>
          <wp:inline distT="0" distB="0" distL="0" distR="0">
            <wp:extent cx="5274310" cy="8890"/>
            <wp:effectExtent l="0" t="0" r="0" b="0"/>
            <wp:docPr id="5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a:picLocks noChangeAspect="1"/>
                    </pic:cNvPicPr>
                  </pic:nvPicPr>
                  <pic:blipFill>
                    <a:blip r:embed="rId30" cstate="print"/>
                    <a:stretch>
                      <a:fillRect/>
                    </a:stretch>
                  </pic:blipFill>
                  <pic:spPr>
                    <a:xfrm>
                      <a:off x="0" y="0"/>
                      <a:ext cx="5274563" cy="9144"/>
                    </a:xfrm>
                    <a:prstGeom prst="rect">
                      <a:avLst/>
                    </a:prstGeom>
                  </pic:spPr>
                </pic:pic>
              </a:graphicData>
            </a:graphic>
          </wp:inline>
        </w:drawing>
      </w:r>
    </w:p>
    <w:p>
      <w:pPr>
        <w:pStyle w:val="6"/>
        <w:spacing w:before="4"/>
        <w:rPr>
          <w:rFonts w:ascii="Times New Roman"/>
          <w:sz w:val="10"/>
        </w:rPr>
      </w:pPr>
    </w:p>
    <w:p>
      <w:pPr>
        <w:pStyle w:val="2"/>
        <w:numPr>
          <w:ilvl w:val="1"/>
          <w:numId w:val="8"/>
        </w:numPr>
        <w:tabs>
          <w:tab w:val="left" w:pos="1431"/>
        </w:tabs>
        <w:spacing w:before="91" w:after="0" w:line="240" w:lineRule="auto"/>
        <w:ind w:left="1430" w:right="0" w:hanging="391"/>
        <w:jc w:val="left"/>
      </w:pPr>
      <w:r>
        <w:t>Electrical</w:t>
      </w:r>
      <w:r>
        <w:rPr>
          <w:spacing w:val="-4"/>
        </w:rPr>
        <w:t xml:space="preserve"> </w:t>
      </w:r>
      <w:r>
        <w:t>requirements</w:t>
      </w:r>
    </w:p>
    <w:p>
      <w:pPr>
        <w:pStyle w:val="6"/>
        <w:spacing w:before="8"/>
        <w:rPr>
          <w:b/>
          <w:sz w:val="37"/>
        </w:rPr>
      </w:pPr>
    </w:p>
    <w:p>
      <w:pPr>
        <w:pStyle w:val="3"/>
      </w:pPr>
      <w:r>
        <w:t>Power system</w:t>
      </w:r>
    </w:p>
    <w:p>
      <w:pPr>
        <w:pStyle w:val="6"/>
        <w:spacing w:before="69"/>
        <w:ind w:left="1440"/>
        <w:jc w:val="both"/>
      </w:pPr>
      <w:r>
        <w:t>Power voltage must be in the range of the specification value.</w:t>
      </w:r>
    </w:p>
    <w:p>
      <w:pPr>
        <w:pStyle w:val="6"/>
        <w:spacing w:before="82" w:line="324" w:lineRule="auto"/>
        <w:ind w:left="1460" w:right="993"/>
        <w:jc w:val="both"/>
      </w:pPr>
      <w:r>
        <w:t>It is recommended to use a power distribution system (a power distribution system with a separate neutral and grounding conductor in order to avoid large ground current loops due to voltage differences in the neutral</w:t>
      </w:r>
      <w:r>
        <w:rPr>
          <w:spacing w:val="5"/>
        </w:rPr>
        <w:t xml:space="preserve"> </w:t>
      </w:r>
      <w:r>
        <w:t>conductor.</w:t>
      </w:r>
    </w:p>
    <w:p>
      <w:pPr>
        <w:pStyle w:val="6"/>
        <w:spacing w:before="4" w:line="326" w:lineRule="auto"/>
        <w:ind w:left="1460" w:right="996"/>
        <w:jc w:val="both"/>
      </w:pPr>
      <w:r>
        <w:t>The total electrical installation should be protected by an appropriately rated disconnect switch, circuit breakers.</w:t>
      </w:r>
    </w:p>
    <w:p>
      <w:pPr>
        <w:pStyle w:val="6"/>
        <w:spacing w:line="307" w:lineRule="auto"/>
        <w:ind w:left="1460" w:right="995"/>
        <w:jc w:val="both"/>
      </w:pPr>
      <w:r>
        <w:t>The electrical installation must only be performed by a qualified electrician. Electrical connections must comply with all applicable national and local codes.</w:t>
      </w:r>
    </w:p>
    <w:p>
      <w:pPr>
        <w:pStyle w:val="3"/>
        <w:spacing w:before="1"/>
      </w:pPr>
      <w:r>
        <w:t>Cabling &amp; Connection</w:t>
      </w:r>
    </w:p>
    <w:p>
      <w:pPr>
        <w:pStyle w:val="6"/>
        <w:spacing w:before="69"/>
        <w:ind w:left="1440"/>
        <w:jc w:val="both"/>
      </w:pPr>
      <w:r>
        <w:t>All internal cabling must be properly connected and seated.</w:t>
      </w:r>
    </w:p>
    <w:p>
      <w:pPr>
        <w:pStyle w:val="6"/>
        <w:spacing w:before="82" w:line="326" w:lineRule="auto"/>
        <w:ind w:left="1460" w:right="996"/>
        <w:jc w:val="both"/>
      </w:pPr>
      <w:r>
        <w:t>All power wiring must be from circuit breaker protected lines. Do not connect to an unprotect circuit.</w:t>
      </w:r>
    </w:p>
    <w:p>
      <w:pPr>
        <w:pStyle w:val="6"/>
        <w:spacing w:line="312" w:lineRule="auto"/>
        <w:ind w:left="1460" w:right="993"/>
        <w:jc w:val="both"/>
      </w:pPr>
      <w:r>
        <w:t>Do not route power and communication wires in the same conduit. Separate conduits must be run for communication wires and power wires. However, fiber optic wire may be run in the same conduit with power wires.</w:t>
      </w:r>
    </w:p>
    <w:p>
      <w:pPr>
        <w:pStyle w:val="3"/>
        <w:spacing w:before="5"/>
      </w:pPr>
      <w:r>
        <w:t>Grounding</w:t>
      </w:r>
    </w:p>
    <w:p>
      <w:pPr>
        <w:pStyle w:val="6"/>
        <w:spacing w:before="69" w:line="326" w:lineRule="auto"/>
        <w:ind w:left="1460" w:right="1019"/>
        <w:jc w:val="both"/>
      </w:pPr>
      <w:r>
        <w:t>The LED display screen must be properly grounded according the applicable national and local</w:t>
      </w:r>
      <w:r>
        <w:rPr>
          <w:spacing w:val="3"/>
        </w:rPr>
        <w:t xml:space="preserve"> </w:t>
      </w:r>
      <w:r>
        <w:t>codes.</w:t>
      </w:r>
    </w:p>
    <w:p>
      <w:pPr>
        <w:pStyle w:val="6"/>
        <w:spacing w:line="304" w:lineRule="auto"/>
        <w:ind w:left="1460" w:right="996"/>
        <w:jc w:val="both"/>
      </w:pPr>
      <w:r>
        <w:t>Properly grounding every display cabinet is necessary as it is essential to prevent shock, shock hazards, and fire hazards.</w:t>
      </w:r>
    </w:p>
    <w:p>
      <w:pPr>
        <w:pStyle w:val="3"/>
        <w:spacing w:before="5"/>
      </w:pPr>
      <w:r>
        <w:t>Lighting Strike Protection</w:t>
      </w:r>
    </w:p>
    <w:p>
      <w:pPr>
        <w:pStyle w:val="6"/>
        <w:spacing w:before="69" w:line="324" w:lineRule="auto"/>
        <w:ind w:left="1460" w:right="991"/>
        <w:jc w:val="both"/>
      </w:pPr>
      <w:r>
        <w:t>A LED display screen cabinet bonder to an earth ground aims to dissipate the high voltage and current from a lighting strike. The resistance of the grounding electrode must be as low as possible. However, damage can still occur to a LED display screen  cabinet`s electronic equipment from lighting voltage transients.</w:t>
      </w:r>
    </w:p>
    <w:p>
      <w:pPr>
        <w:pStyle w:val="6"/>
        <w:spacing w:before="6" w:line="345" w:lineRule="auto"/>
        <w:ind w:left="1460" w:right="996"/>
        <w:jc w:val="both"/>
      </w:pPr>
      <w:r>
        <w:t>Though some surge protection is incorporated into a LED display screen in order to protect the display from high voltage lighting transients, surge protectors need to be installed.</w:t>
      </w:r>
    </w:p>
    <w:p>
      <w:pPr>
        <w:spacing w:after="0" w:line="345" w:lineRule="auto"/>
        <w:jc w:val="both"/>
        <w:sectPr>
          <w:footerReference r:id="rId15" w:type="default"/>
          <w:pgSz w:w="11900" w:h="16840"/>
          <w:pgMar w:top="1320" w:right="740" w:bottom="240" w:left="760" w:header="382" w:footer="46" w:gutter="0"/>
          <w:pgNumType w:fmt="decimal"/>
        </w:sectPr>
      </w:pPr>
    </w:p>
    <w:p>
      <w:pPr>
        <w:pStyle w:val="6"/>
        <w:spacing w:line="20" w:lineRule="exact"/>
        <w:ind w:left="1040"/>
        <w:rPr>
          <w:sz w:val="2"/>
        </w:rPr>
      </w:pPr>
      <w:r>
        <w:rPr>
          <w:sz w:val="2"/>
        </w:rPr>
        <w:drawing>
          <wp:inline distT="0" distB="0" distL="0" distR="0">
            <wp:extent cx="5274310" cy="8890"/>
            <wp:effectExtent l="0" t="0" r="0" b="0"/>
            <wp:docPr id="5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a:picLocks noChangeAspect="1"/>
                    </pic:cNvPicPr>
                  </pic:nvPicPr>
                  <pic:blipFill>
                    <a:blip r:embed="rId30" cstate="print"/>
                    <a:stretch>
                      <a:fillRect/>
                    </a:stretch>
                  </pic:blipFill>
                  <pic:spPr>
                    <a:xfrm>
                      <a:off x="0" y="0"/>
                      <a:ext cx="5274563" cy="9144"/>
                    </a:xfrm>
                    <a:prstGeom prst="rect">
                      <a:avLst/>
                    </a:prstGeom>
                  </pic:spPr>
                </pic:pic>
              </a:graphicData>
            </a:graphic>
          </wp:inline>
        </w:drawing>
      </w:r>
    </w:p>
    <w:p>
      <w:pPr>
        <w:pStyle w:val="3"/>
        <w:spacing w:before="82"/>
      </w:pPr>
      <w:r>
        <w:drawing>
          <wp:anchor distT="0" distB="0" distL="0" distR="0" simplePos="0" relativeHeight="10240" behindDoc="0" locked="0" layoutInCell="1" allowOverlap="1">
            <wp:simplePos x="0" y="0"/>
            <wp:positionH relativeFrom="page">
              <wp:posOffset>1221740</wp:posOffset>
            </wp:positionH>
            <wp:positionV relativeFrom="paragraph">
              <wp:posOffset>311785</wp:posOffset>
            </wp:positionV>
            <wp:extent cx="5031740" cy="2614930"/>
            <wp:effectExtent l="0" t="0" r="16510" b="13970"/>
            <wp:wrapTopAndBottom/>
            <wp:docPr id="5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jpeg"/>
                    <pic:cNvPicPr>
                      <a:picLocks noChangeAspect="1"/>
                    </pic:cNvPicPr>
                  </pic:nvPicPr>
                  <pic:blipFill>
                    <a:blip r:embed="rId94" cstate="print"/>
                    <a:stretch>
                      <a:fillRect/>
                    </a:stretch>
                  </pic:blipFill>
                  <pic:spPr>
                    <a:xfrm>
                      <a:off x="0" y="0"/>
                      <a:ext cx="5031598" cy="2615183"/>
                    </a:xfrm>
                    <a:prstGeom prst="rect">
                      <a:avLst/>
                    </a:prstGeom>
                  </pic:spPr>
                </pic:pic>
              </a:graphicData>
            </a:graphic>
          </wp:anchor>
        </w:drawing>
      </w:r>
      <w:r>
        <w:t>Lighting Strike Protection of Electric Closet</w:t>
      </w:r>
    </w:p>
    <w:p>
      <w:pPr>
        <w:pStyle w:val="6"/>
        <w:spacing w:before="156" w:line="324" w:lineRule="auto"/>
        <w:ind w:left="1460" w:right="922"/>
      </w:pPr>
      <w:r>
        <w:t>Every electric closet of LED display screen must be installed with lightning protection device equipment. The requirement specification should be same as shown below. Nominal discharge current In (8/20µs) :</w:t>
      </w:r>
      <w:r>
        <w:rPr>
          <w:color w:val="333333"/>
        </w:rPr>
        <w:t>20 kA</w:t>
      </w:r>
    </w:p>
    <w:p>
      <w:pPr>
        <w:pStyle w:val="6"/>
        <w:spacing w:before="5" w:line="326" w:lineRule="auto"/>
        <w:ind w:left="1460" w:right="4203"/>
      </w:pPr>
      <w:r>
        <w:rPr>
          <w:color w:val="333333"/>
        </w:rPr>
        <w:t>The maximum discharge current Imax (8/20</w:t>
      </w:r>
      <w:r>
        <w:t>µs</w:t>
      </w:r>
      <w:r>
        <w:rPr>
          <w:color w:val="333333"/>
        </w:rPr>
        <w:t>):40 kA Voltage protection level:</w:t>
      </w:r>
    </w:p>
    <w:p>
      <w:pPr>
        <w:pStyle w:val="6"/>
        <w:spacing w:line="326" w:lineRule="auto"/>
        <w:ind w:left="1460" w:right="6364"/>
      </w:pPr>
      <w:r>
        <w:rPr>
          <w:color w:val="333333"/>
        </w:rPr>
        <w:t>Up in ln AC385-505V:≤1.7kV TA ˂25ns</w:t>
      </w:r>
    </w:p>
    <w:p>
      <w:pPr>
        <w:pStyle w:val="3"/>
        <w:spacing w:line="242" w:lineRule="exact"/>
      </w:pPr>
      <w:r>
        <w:t>Lighting Strike Protection of Cabinet</w:t>
      </w:r>
    </w:p>
    <w:p>
      <w:pPr>
        <w:pStyle w:val="6"/>
        <w:spacing w:before="6"/>
        <w:rPr>
          <w:b/>
          <w:sz w:val="13"/>
        </w:rPr>
      </w:pPr>
      <w:r>
        <w:drawing>
          <wp:anchor distT="0" distB="0" distL="0" distR="0" simplePos="0" relativeHeight="10240" behindDoc="0" locked="0" layoutInCell="1" allowOverlap="1">
            <wp:simplePos x="0" y="0"/>
            <wp:positionH relativeFrom="page">
              <wp:posOffset>1143000</wp:posOffset>
            </wp:positionH>
            <wp:positionV relativeFrom="paragraph">
              <wp:posOffset>123825</wp:posOffset>
            </wp:positionV>
            <wp:extent cx="5264785" cy="1814830"/>
            <wp:effectExtent l="0" t="0" r="12065" b="13970"/>
            <wp:wrapTopAndBottom/>
            <wp:docPr id="5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jpeg"/>
                    <pic:cNvPicPr>
                      <a:picLocks noChangeAspect="1"/>
                    </pic:cNvPicPr>
                  </pic:nvPicPr>
                  <pic:blipFill>
                    <a:blip r:embed="rId95" cstate="print"/>
                    <a:stretch>
                      <a:fillRect/>
                    </a:stretch>
                  </pic:blipFill>
                  <pic:spPr>
                    <a:xfrm>
                      <a:off x="0" y="0"/>
                      <a:ext cx="5264855" cy="1814702"/>
                    </a:xfrm>
                    <a:prstGeom prst="rect">
                      <a:avLst/>
                    </a:prstGeom>
                  </pic:spPr>
                </pic:pic>
              </a:graphicData>
            </a:graphic>
          </wp:anchor>
        </w:drawing>
      </w:r>
    </w:p>
    <w:p>
      <w:pPr>
        <w:pStyle w:val="6"/>
        <w:spacing w:before="105" w:line="345" w:lineRule="auto"/>
        <w:ind w:left="1460" w:right="998"/>
        <w:jc w:val="both"/>
      </w:pPr>
      <w:r>
        <w:t>Every cabinet which connect power input cable from electric closet have installed the surge protector. So when you install the LED display screen cabinet, must finish it according to the LED display cabinets arrangement drawing.</w:t>
      </w:r>
    </w:p>
    <w:p>
      <w:pPr>
        <w:pStyle w:val="2"/>
        <w:numPr>
          <w:ilvl w:val="1"/>
          <w:numId w:val="8"/>
        </w:numPr>
        <w:tabs>
          <w:tab w:val="left" w:pos="1508"/>
        </w:tabs>
        <w:spacing w:before="2" w:after="0" w:line="240" w:lineRule="auto"/>
        <w:ind w:left="1508" w:right="0" w:hanging="468"/>
        <w:jc w:val="left"/>
      </w:pPr>
      <w:r>
        <w:t>System and power connection</w:t>
      </w:r>
      <w:r>
        <w:rPr>
          <w:spacing w:val="-6"/>
        </w:rPr>
        <w:t xml:space="preserve"> </w:t>
      </w:r>
      <w:r>
        <w:t>guide</w:t>
      </w:r>
    </w:p>
    <w:p>
      <w:pPr>
        <w:pStyle w:val="6"/>
        <w:spacing w:before="6"/>
        <w:rPr>
          <w:b/>
          <w:sz w:val="24"/>
        </w:rPr>
      </w:pPr>
      <w:r>
        <w:drawing>
          <wp:anchor distT="0" distB="0" distL="0" distR="0" simplePos="0" relativeHeight="10240" behindDoc="0" locked="0" layoutInCell="1" allowOverlap="1">
            <wp:simplePos x="0" y="0"/>
            <wp:positionH relativeFrom="page">
              <wp:posOffset>1546860</wp:posOffset>
            </wp:positionH>
            <wp:positionV relativeFrom="paragraph">
              <wp:posOffset>203835</wp:posOffset>
            </wp:positionV>
            <wp:extent cx="5281930" cy="1606550"/>
            <wp:effectExtent l="0" t="0" r="13970" b="12700"/>
            <wp:wrapTopAndBottom/>
            <wp:docPr id="6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jpeg"/>
                    <pic:cNvPicPr>
                      <a:picLocks noChangeAspect="1"/>
                    </pic:cNvPicPr>
                  </pic:nvPicPr>
                  <pic:blipFill>
                    <a:blip r:embed="rId96" cstate="print"/>
                    <a:stretch>
                      <a:fillRect/>
                    </a:stretch>
                  </pic:blipFill>
                  <pic:spPr>
                    <a:xfrm>
                      <a:off x="0" y="0"/>
                      <a:ext cx="5281993" cy="1606296"/>
                    </a:xfrm>
                    <a:prstGeom prst="rect">
                      <a:avLst/>
                    </a:prstGeom>
                  </pic:spPr>
                </pic:pic>
              </a:graphicData>
            </a:graphic>
          </wp:anchor>
        </w:drawing>
      </w:r>
    </w:p>
    <w:p>
      <w:pPr>
        <w:spacing w:after="0"/>
        <w:rPr>
          <w:sz w:val="24"/>
        </w:rPr>
        <w:sectPr>
          <w:footerReference r:id="rId16" w:type="default"/>
          <w:pgSz w:w="11900" w:h="16840"/>
          <w:pgMar w:top="1320" w:right="740" w:bottom="240" w:left="760" w:header="382" w:footer="46" w:gutter="0"/>
          <w:pgNumType w:fmt="decimal"/>
        </w:sectPr>
      </w:pPr>
    </w:p>
    <w:p>
      <w:pPr>
        <w:pStyle w:val="6"/>
        <w:spacing w:line="20" w:lineRule="exact"/>
        <w:ind w:left="1040"/>
        <w:rPr>
          <w:sz w:val="2"/>
        </w:rPr>
      </w:pPr>
      <w:r>
        <w:rPr>
          <w:sz w:val="2"/>
        </w:rPr>
        <w:drawing>
          <wp:inline distT="0" distB="0" distL="0" distR="0">
            <wp:extent cx="5274310" cy="8890"/>
            <wp:effectExtent l="0" t="0" r="0" b="0"/>
            <wp:docPr id="6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png"/>
                    <pic:cNvPicPr>
                      <a:picLocks noChangeAspect="1"/>
                    </pic:cNvPicPr>
                  </pic:nvPicPr>
                  <pic:blipFill>
                    <a:blip r:embed="rId30" cstate="print"/>
                    <a:stretch>
                      <a:fillRect/>
                    </a:stretch>
                  </pic:blipFill>
                  <pic:spPr>
                    <a:xfrm>
                      <a:off x="0" y="0"/>
                      <a:ext cx="5274563" cy="9144"/>
                    </a:xfrm>
                    <a:prstGeom prst="rect">
                      <a:avLst/>
                    </a:prstGeom>
                  </pic:spPr>
                </pic:pic>
              </a:graphicData>
            </a:graphic>
          </wp:inline>
        </w:drawing>
      </w:r>
    </w:p>
    <w:p>
      <w:pPr>
        <w:pStyle w:val="6"/>
        <w:spacing w:before="8"/>
        <w:rPr>
          <w:b/>
          <w:sz w:val="23"/>
        </w:rPr>
      </w:pPr>
      <w:r>
        <w:drawing>
          <wp:anchor distT="0" distB="0" distL="0" distR="0" simplePos="0" relativeHeight="10240" behindDoc="0" locked="0" layoutInCell="1" allowOverlap="1">
            <wp:simplePos x="0" y="0"/>
            <wp:positionH relativeFrom="page">
              <wp:posOffset>1253490</wp:posOffset>
            </wp:positionH>
            <wp:positionV relativeFrom="paragraph">
              <wp:posOffset>197485</wp:posOffset>
            </wp:positionV>
            <wp:extent cx="5548630" cy="3456305"/>
            <wp:effectExtent l="0" t="0" r="13970" b="10795"/>
            <wp:wrapTopAndBottom/>
            <wp:docPr id="6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jpeg"/>
                    <pic:cNvPicPr>
                      <a:picLocks noChangeAspect="1"/>
                    </pic:cNvPicPr>
                  </pic:nvPicPr>
                  <pic:blipFill>
                    <a:blip r:embed="rId97" cstate="print"/>
                    <a:stretch>
                      <a:fillRect/>
                    </a:stretch>
                  </pic:blipFill>
                  <pic:spPr>
                    <a:xfrm>
                      <a:off x="0" y="0"/>
                      <a:ext cx="5548610" cy="3456432"/>
                    </a:xfrm>
                    <a:prstGeom prst="rect">
                      <a:avLst/>
                    </a:prstGeom>
                  </pic:spPr>
                </pic:pic>
              </a:graphicData>
            </a:graphic>
          </wp:anchor>
        </w:drawing>
      </w:r>
    </w:p>
    <w:p>
      <w:pPr>
        <w:spacing w:after="0"/>
        <w:rPr>
          <w:sz w:val="23"/>
        </w:rPr>
        <w:sectPr>
          <w:footerReference r:id="rId17" w:type="default"/>
          <w:pgSz w:w="11900" w:h="16840"/>
          <w:pgMar w:top="1320" w:right="740" w:bottom="240" w:left="760" w:header="382" w:footer="46" w:gutter="0"/>
          <w:pgNumType w:fmt="decimal"/>
        </w:sectPr>
      </w:pPr>
    </w:p>
    <w:p>
      <w:pPr>
        <w:pStyle w:val="6"/>
        <w:spacing w:line="20" w:lineRule="exact"/>
        <w:ind w:left="1040"/>
        <w:rPr>
          <w:sz w:val="2"/>
        </w:rPr>
      </w:pPr>
      <w:r>
        <w:rPr>
          <w:sz w:val="2"/>
        </w:rPr>
        <w:drawing>
          <wp:inline distT="0" distB="0" distL="0" distR="0">
            <wp:extent cx="5274310" cy="8890"/>
            <wp:effectExtent l="0" t="0" r="0" b="0"/>
            <wp:docPr id="6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4.png"/>
                    <pic:cNvPicPr>
                      <a:picLocks noChangeAspect="1"/>
                    </pic:cNvPicPr>
                  </pic:nvPicPr>
                  <pic:blipFill>
                    <a:blip r:embed="rId34" cstate="print"/>
                    <a:stretch>
                      <a:fillRect/>
                    </a:stretch>
                  </pic:blipFill>
                  <pic:spPr>
                    <a:xfrm>
                      <a:off x="0" y="0"/>
                      <a:ext cx="5274563" cy="9144"/>
                    </a:xfrm>
                    <a:prstGeom prst="rect">
                      <a:avLst/>
                    </a:prstGeom>
                  </pic:spPr>
                </pic:pic>
              </a:graphicData>
            </a:graphic>
          </wp:inline>
        </w:drawing>
      </w:r>
    </w:p>
    <w:p>
      <w:pPr>
        <w:pStyle w:val="6"/>
        <w:spacing w:before="8"/>
        <w:rPr>
          <w:b/>
          <w:sz w:val="25"/>
        </w:rPr>
      </w:pPr>
    </w:p>
    <w:p>
      <w:pPr>
        <w:pStyle w:val="11"/>
        <w:numPr>
          <w:ilvl w:val="0"/>
          <w:numId w:val="9"/>
        </w:numPr>
        <w:tabs>
          <w:tab w:val="left" w:pos="1396"/>
        </w:tabs>
        <w:spacing w:before="89" w:after="0" w:line="240" w:lineRule="auto"/>
        <w:ind w:left="1395" w:right="0" w:hanging="356"/>
        <w:jc w:val="left"/>
        <w:rPr>
          <w:b/>
          <w:sz w:val="32"/>
        </w:rPr>
      </w:pPr>
      <w:r>
        <w:rPr>
          <w:b/>
          <w:sz w:val="32"/>
        </w:rPr>
        <w:t>Control system</w:t>
      </w:r>
      <w:r>
        <w:rPr>
          <w:b/>
          <w:spacing w:val="2"/>
          <w:sz w:val="32"/>
        </w:rPr>
        <w:t xml:space="preserve"> </w:t>
      </w:r>
      <w:r>
        <w:rPr>
          <w:b/>
          <w:sz w:val="32"/>
        </w:rPr>
        <w:t>setting</w:t>
      </w:r>
    </w:p>
    <w:p>
      <w:pPr>
        <w:pStyle w:val="6"/>
        <w:rPr>
          <w:b/>
          <w:sz w:val="36"/>
        </w:rPr>
      </w:pPr>
    </w:p>
    <w:p>
      <w:pPr>
        <w:pStyle w:val="11"/>
        <w:numPr>
          <w:ilvl w:val="1"/>
          <w:numId w:val="9"/>
        </w:numPr>
        <w:tabs>
          <w:tab w:val="left" w:pos="1431"/>
        </w:tabs>
        <w:spacing w:before="261" w:after="0" w:line="240" w:lineRule="auto"/>
        <w:ind w:left="1430" w:right="0" w:hanging="391"/>
        <w:jc w:val="left"/>
        <w:rPr>
          <w:b/>
          <w:sz w:val="28"/>
        </w:rPr>
      </w:pPr>
      <w:r>
        <w:rPr>
          <w:b/>
          <w:sz w:val="28"/>
        </w:rPr>
        <w:t>Software</w:t>
      </w:r>
      <w:r>
        <w:rPr>
          <w:b/>
          <w:spacing w:val="-3"/>
          <w:sz w:val="28"/>
        </w:rPr>
        <w:t xml:space="preserve"> </w:t>
      </w:r>
      <w:r>
        <w:rPr>
          <w:b/>
          <w:sz w:val="28"/>
        </w:rPr>
        <w:t>setup</w:t>
      </w:r>
    </w:p>
    <w:p>
      <w:pPr>
        <w:pStyle w:val="6"/>
        <w:spacing w:before="10"/>
        <w:rPr>
          <w:b/>
          <w:sz w:val="37"/>
        </w:rPr>
      </w:pPr>
    </w:p>
    <w:p>
      <w:pPr>
        <w:pStyle w:val="3"/>
      </w:pPr>
      <w:r>
        <w:t>It is sample to install the &lt;NovaLCT-Mars&gt; as below:</w:t>
      </w:r>
    </w:p>
    <w:p>
      <w:pPr>
        <w:pStyle w:val="6"/>
        <w:spacing w:before="126" w:line="420" w:lineRule="auto"/>
        <w:ind w:left="1460" w:right="993"/>
        <w:jc w:val="both"/>
      </w:pPr>
      <w:r>
        <w:drawing>
          <wp:anchor distT="0" distB="0" distL="0" distR="0" simplePos="0" relativeHeight="251454464" behindDoc="1" locked="0" layoutInCell="1" allowOverlap="1">
            <wp:simplePos x="0" y="0"/>
            <wp:positionH relativeFrom="page">
              <wp:posOffset>2115185</wp:posOffset>
            </wp:positionH>
            <wp:positionV relativeFrom="paragraph">
              <wp:posOffset>431165</wp:posOffset>
            </wp:positionV>
            <wp:extent cx="3639185" cy="2675890"/>
            <wp:effectExtent l="0" t="0" r="18415" b="10160"/>
            <wp:wrapNone/>
            <wp:docPr id="6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5.jpeg"/>
                    <pic:cNvPicPr>
                      <a:picLocks noChangeAspect="1"/>
                    </pic:cNvPicPr>
                  </pic:nvPicPr>
                  <pic:blipFill>
                    <a:blip r:embed="rId98" cstate="print"/>
                    <a:stretch>
                      <a:fillRect/>
                    </a:stretch>
                  </pic:blipFill>
                  <pic:spPr>
                    <a:xfrm>
                      <a:off x="0" y="0"/>
                      <a:ext cx="3639312" cy="2676144"/>
                    </a:xfrm>
                    <a:prstGeom prst="rect">
                      <a:avLst/>
                    </a:prstGeom>
                  </pic:spPr>
                </pic:pic>
              </a:graphicData>
            </a:graphic>
          </wp:anchor>
        </w:drawing>
      </w:r>
      <w:r>
        <w:t>Double-click NovaLCT-Marssetup file, select &lt;Next&gt; to start, follow the guides to finish the setup.</w:t>
      </w: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spacing w:before="9"/>
        <w:rPr>
          <w:sz w:val="27"/>
        </w:rPr>
      </w:pPr>
    </w:p>
    <w:p>
      <w:pPr>
        <w:pStyle w:val="6"/>
        <w:spacing w:line="396" w:lineRule="auto"/>
        <w:ind w:left="1460" w:right="988"/>
        <w:jc w:val="both"/>
      </w:pPr>
      <w:r>
        <w:drawing>
          <wp:anchor distT="0" distB="0" distL="0" distR="0" simplePos="0" relativeHeight="251453440" behindDoc="1" locked="0" layoutInCell="1" allowOverlap="1">
            <wp:simplePos x="0" y="0"/>
            <wp:positionH relativeFrom="page">
              <wp:posOffset>1284605</wp:posOffset>
            </wp:positionH>
            <wp:positionV relativeFrom="paragraph">
              <wp:posOffset>637540</wp:posOffset>
            </wp:positionV>
            <wp:extent cx="4999990" cy="585470"/>
            <wp:effectExtent l="0" t="0" r="10160" b="5080"/>
            <wp:wrapNone/>
            <wp:docPr id="6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jpeg"/>
                    <pic:cNvPicPr>
                      <a:picLocks noChangeAspect="1"/>
                    </pic:cNvPicPr>
                  </pic:nvPicPr>
                  <pic:blipFill>
                    <a:blip r:embed="rId99" cstate="print"/>
                    <a:stretch>
                      <a:fillRect/>
                    </a:stretch>
                  </pic:blipFill>
                  <pic:spPr>
                    <a:xfrm>
                      <a:off x="0" y="0"/>
                      <a:ext cx="5000244" cy="585215"/>
                    </a:xfrm>
                    <a:prstGeom prst="rect">
                      <a:avLst/>
                    </a:prstGeom>
                  </pic:spPr>
                </pic:pic>
              </a:graphicData>
            </a:graphic>
          </wp:anchor>
        </w:drawing>
      </w:r>
      <w:r>
        <w:t>When the setup of the &lt; NovaLCT-Mars&gt; is completed, the &lt;LED software&gt; will show up in the &lt;Start/&lt;Program&gt;. Click to start operation after entering &lt; NovaLCT-Mars&gt; in the program.</w:t>
      </w:r>
    </w:p>
    <w:p>
      <w:pPr>
        <w:pStyle w:val="6"/>
        <w:rPr>
          <w:sz w:val="22"/>
        </w:rPr>
      </w:pPr>
    </w:p>
    <w:p>
      <w:pPr>
        <w:pStyle w:val="6"/>
        <w:rPr>
          <w:sz w:val="22"/>
        </w:rPr>
      </w:pPr>
    </w:p>
    <w:p>
      <w:pPr>
        <w:pStyle w:val="6"/>
        <w:rPr>
          <w:sz w:val="22"/>
        </w:rPr>
      </w:pPr>
    </w:p>
    <w:p>
      <w:pPr>
        <w:pStyle w:val="6"/>
        <w:rPr>
          <w:sz w:val="22"/>
        </w:rPr>
      </w:pPr>
    </w:p>
    <w:p>
      <w:pPr>
        <w:pStyle w:val="6"/>
        <w:spacing w:before="8"/>
        <w:rPr>
          <w:sz w:val="26"/>
        </w:rPr>
      </w:pPr>
    </w:p>
    <w:p>
      <w:pPr>
        <w:pStyle w:val="6"/>
        <w:spacing w:before="1" w:after="19" w:line="417" w:lineRule="auto"/>
        <w:ind w:left="1460" w:right="3272"/>
      </w:pPr>
      <w:r>
        <w:t>There are shortcuts of &lt; NovaLCT-Mars&gt; in the desktop as icon shown, double-click it to start up the program</w:t>
      </w:r>
    </w:p>
    <w:p>
      <w:pPr>
        <w:pStyle w:val="6"/>
        <w:ind w:left="1071"/>
      </w:pPr>
      <w:r>
        <w:drawing>
          <wp:inline distT="0" distB="0" distL="0" distR="0">
            <wp:extent cx="688340" cy="574675"/>
            <wp:effectExtent l="0" t="0" r="16510" b="15875"/>
            <wp:docPr id="6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7.jpeg"/>
                    <pic:cNvPicPr>
                      <a:picLocks noChangeAspect="1"/>
                    </pic:cNvPicPr>
                  </pic:nvPicPr>
                  <pic:blipFill>
                    <a:blip r:embed="rId100" cstate="print"/>
                    <a:stretch>
                      <a:fillRect/>
                    </a:stretch>
                  </pic:blipFill>
                  <pic:spPr>
                    <a:xfrm>
                      <a:off x="0" y="0"/>
                      <a:ext cx="688445" cy="575214"/>
                    </a:xfrm>
                    <a:prstGeom prst="rect">
                      <a:avLst/>
                    </a:prstGeom>
                  </pic:spPr>
                </pic:pic>
              </a:graphicData>
            </a:graphic>
          </wp:inline>
        </w:drawing>
      </w: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widowControl w:val="0"/>
        <w:numPr>
          <w:ilvl w:val="0"/>
          <w:numId w:val="0"/>
        </w:numPr>
        <w:autoSpaceDE w:val="0"/>
        <w:autoSpaceDN w:val="0"/>
        <w:spacing w:before="0" w:after="0" w:line="240" w:lineRule="auto"/>
        <w:ind w:right="0" w:rightChars="0"/>
        <w:jc w:val="left"/>
      </w:pPr>
    </w:p>
    <w:p>
      <w:pPr>
        <w:pStyle w:val="6"/>
        <w:spacing w:before="1"/>
        <w:rPr>
          <w:rFonts w:ascii="Times New Roman"/>
          <w:sz w:val="12"/>
        </w:rPr>
      </w:pPr>
    </w:p>
    <w:p>
      <w:pPr>
        <w:pStyle w:val="2"/>
        <w:numPr>
          <w:ilvl w:val="1"/>
          <w:numId w:val="10"/>
        </w:numPr>
        <w:tabs>
          <w:tab w:val="left" w:pos="928"/>
        </w:tabs>
        <w:spacing w:before="91" w:after="0" w:line="240" w:lineRule="auto"/>
        <w:ind w:left="928" w:right="0" w:hanging="468"/>
        <w:jc w:val="left"/>
      </w:pPr>
      <w:r>
        <w:t>Nova LCT-Mars Main</w:t>
      </w:r>
      <w:r>
        <w:rPr>
          <w:spacing w:val="-4"/>
        </w:rPr>
        <w:t xml:space="preserve"> </w:t>
      </w:r>
      <w:r>
        <w:t>interface</w:t>
      </w:r>
    </w:p>
    <w:p>
      <w:pPr>
        <w:pStyle w:val="6"/>
        <w:spacing w:before="8"/>
        <w:rPr>
          <w:b/>
          <w:sz w:val="41"/>
        </w:rPr>
      </w:pPr>
    </w:p>
    <w:p>
      <w:pPr>
        <w:pStyle w:val="3"/>
        <w:spacing w:line="292" w:lineRule="auto"/>
        <w:ind w:left="879" w:right="1925"/>
      </w:pPr>
      <w:r>
        <w:t>This section describes how to use NovaLCT-Mars to set screen parameters as follows:</w:t>
      </w:r>
    </w:p>
    <w:p>
      <w:pPr>
        <w:spacing w:before="1"/>
        <w:ind w:left="459" w:right="0" w:firstLine="0"/>
        <w:jc w:val="left"/>
        <w:rPr>
          <w:b/>
          <w:sz w:val="24"/>
        </w:rPr>
      </w:pPr>
      <w:r>
        <w:rPr>
          <w:b/>
          <w:sz w:val="24"/>
        </w:rPr>
        <w:t>Enter NovaLCT-Mars main interface</w:t>
      </w:r>
    </w:p>
    <w:p>
      <w:pPr>
        <w:pStyle w:val="6"/>
        <w:spacing w:before="179" w:line="307" w:lineRule="auto"/>
        <w:ind w:left="879" w:right="1723"/>
      </w:pPr>
      <w:r>
        <w:drawing>
          <wp:anchor distT="0" distB="0" distL="0" distR="0" simplePos="0" relativeHeight="9216" behindDoc="0" locked="0" layoutInCell="1" allowOverlap="1">
            <wp:simplePos x="0" y="0"/>
            <wp:positionH relativeFrom="page">
              <wp:posOffset>2705100</wp:posOffset>
            </wp:positionH>
            <wp:positionV relativeFrom="paragraph">
              <wp:posOffset>547370</wp:posOffset>
            </wp:positionV>
            <wp:extent cx="2653665" cy="1271270"/>
            <wp:effectExtent l="0" t="0" r="13335" b="5080"/>
            <wp:wrapTopAndBottom/>
            <wp:docPr id="7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a:picLocks noChangeAspect="1"/>
                    </pic:cNvPicPr>
                  </pic:nvPicPr>
                  <pic:blipFill>
                    <a:blip r:embed="rId101" cstate="print"/>
                    <a:stretch>
                      <a:fillRect/>
                    </a:stretch>
                  </pic:blipFill>
                  <pic:spPr>
                    <a:xfrm>
                      <a:off x="0" y="0"/>
                      <a:ext cx="2653945" cy="1271587"/>
                    </a:xfrm>
                    <a:prstGeom prst="rect">
                      <a:avLst/>
                    </a:prstGeom>
                  </pic:spPr>
                </pic:pic>
              </a:graphicData>
            </a:graphic>
          </wp:anchor>
        </w:drawing>
      </w:r>
      <w:r>
        <w:rPr>
          <w:b/>
        </w:rPr>
        <w:t>Step 1:</w:t>
      </w:r>
      <w:r>
        <w:t xml:space="preserve">Start “NovaLCT-Mars", click ""User" </w:t>
      </w:r>
      <w:r>
        <w:rPr>
          <w:rFonts w:ascii="宋体" w:hAnsi="宋体"/>
        </w:rPr>
        <w:t xml:space="preserve">→ </w:t>
      </w:r>
      <w:r>
        <w:t>"Advanced Login", enter `User login` window as shown in Fig.9-3</w:t>
      </w:r>
    </w:p>
    <w:p>
      <w:pPr>
        <w:pStyle w:val="6"/>
        <w:spacing w:before="114"/>
        <w:ind w:left="4496"/>
      </w:pPr>
      <w:r>
        <w:t>Fig 9-3</w:t>
      </w:r>
    </w:p>
    <w:p>
      <w:pPr>
        <w:pStyle w:val="6"/>
        <w:spacing w:before="128" w:line="420" w:lineRule="auto"/>
        <w:ind w:left="880" w:right="1313"/>
      </w:pPr>
      <w:r>
        <w:drawing>
          <wp:anchor distT="0" distB="0" distL="0" distR="0" simplePos="0" relativeHeight="251421696" behindDoc="1" locked="0" layoutInCell="1" allowOverlap="1">
            <wp:simplePos x="0" y="0"/>
            <wp:positionH relativeFrom="page">
              <wp:posOffset>1743075</wp:posOffset>
            </wp:positionH>
            <wp:positionV relativeFrom="paragraph">
              <wp:posOffset>497840</wp:posOffset>
            </wp:positionV>
            <wp:extent cx="4314190" cy="2028190"/>
            <wp:effectExtent l="0" t="0" r="10160" b="10160"/>
            <wp:wrapNone/>
            <wp:docPr id="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jpeg"/>
                    <pic:cNvPicPr>
                      <a:picLocks noChangeAspect="1"/>
                    </pic:cNvPicPr>
                  </pic:nvPicPr>
                  <pic:blipFill>
                    <a:blip r:embed="rId102" cstate="print"/>
                    <a:stretch>
                      <a:fillRect/>
                    </a:stretch>
                  </pic:blipFill>
                  <pic:spPr>
                    <a:xfrm>
                      <a:off x="0" y="0"/>
                      <a:ext cx="4314444" cy="2028443"/>
                    </a:xfrm>
                    <a:prstGeom prst="rect">
                      <a:avLst/>
                    </a:prstGeom>
                  </pic:spPr>
                </pic:pic>
              </a:graphicData>
            </a:graphic>
          </wp:anchor>
        </w:drawing>
      </w:r>
      <w:r>
        <w:rPr>
          <w:b/>
        </w:rPr>
        <w:t>Step 2:</w:t>
      </w:r>
      <w:r>
        <w:t>Input the password `666`, enter the NovaLCT-Mars main interface for advanced users</w:t>
      </w:r>
    </w:p>
    <w:p>
      <w:pPr>
        <w:spacing w:after="0" w:line="420" w:lineRule="auto"/>
        <w:sectPr>
          <w:headerReference r:id="rId18" w:type="default"/>
          <w:footerReference r:id="rId19" w:type="default"/>
          <w:pgSz w:w="11900" w:h="16840"/>
          <w:pgMar w:top="1320" w:right="520" w:bottom="240" w:left="1340" w:header="382" w:footer="46" w:gutter="0"/>
          <w:pgNumType w:fmt="decimal"/>
        </w:sectPr>
      </w:pPr>
    </w:p>
    <w:p>
      <w:pPr>
        <w:pStyle w:val="2"/>
        <w:numPr>
          <w:ilvl w:val="1"/>
          <w:numId w:val="10"/>
        </w:numPr>
        <w:tabs>
          <w:tab w:val="left" w:pos="851"/>
        </w:tabs>
        <w:spacing w:before="113" w:after="0" w:line="240" w:lineRule="auto"/>
        <w:ind w:left="850" w:right="0" w:hanging="391"/>
        <w:jc w:val="left"/>
      </w:pPr>
      <w:r>
        <w:t>Main</w:t>
      </w:r>
      <w:r>
        <w:rPr>
          <w:spacing w:val="-3"/>
        </w:rPr>
        <w:t xml:space="preserve"> </w:t>
      </w:r>
      <w:r>
        <w:t>Menu</w:t>
      </w:r>
    </w:p>
    <w:p>
      <w:pPr>
        <w:pStyle w:val="6"/>
        <w:spacing w:before="5"/>
        <w:rPr>
          <w:b/>
          <w:sz w:val="29"/>
        </w:rPr>
      </w:pPr>
    </w:p>
    <w:p>
      <w:pPr>
        <w:spacing w:before="0"/>
        <w:ind w:left="100" w:right="0" w:firstLine="0"/>
        <w:jc w:val="left"/>
        <w:rPr>
          <w:sz w:val="21"/>
        </w:rPr>
      </w:pPr>
      <w:r>
        <w:rPr>
          <w:sz w:val="21"/>
        </w:rPr>
        <w:t>Pls refer the Manul attached to Help menu.</w:t>
      </w:r>
    </w:p>
    <w:p>
      <w:pPr>
        <w:pStyle w:val="6"/>
        <w:rPr>
          <w:sz w:val="25"/>
        </w:rPr>
      </w:pPr>
      <w:r>
        <w:drawing>
          <wp:anchor distT="0" distB="0" distL="0" distR="0" simplePos="0" relativeHeight="10240" behindDoc="0" locked="0" layoutInCell="1" allowOverlap="1">
            <wp:simplePos x="0" y="0"/>
            <wp:positionH relativeFrom="page">
              <wp:posOffset>982980</wp:posOffset>
            </wp:positionH>
            <wp:positionV relativeFrom="paragraph">
              <wp:posOffset>207645</wp:posOffset>
            </wp:positionV>
            <wp:extent cx="5741035" cy="2639695"/>
            <wp:effectExtent l="0" t="0" r="12065" b="8255"/>
            <wp:wrapTopAndBottom/>
            <wp:docPr id="7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jpeg"/>
                    <pic:cNvPicPr>
                      <a:picLocks noChangeAspect="1"/>
                    </pic:cNvPicPr>
                  </pic:nvPicPr>
                  <pic:blipFill>
                    <a:blip r:embed="rId103" cstate="print"/>
                    <a:stretch>
                      <a:fillRect/>
                    </a:stretch>
                  </pic:blipFill>
                  <pic:spPr>
                    <a:xfrm>
                      <a:off x="0" y="0"/>
                      <a:ext cx="5741277" cy="2639949"/>
                    </a:xfrm>
                    <a:prstGeom prst="rect">
                      <a:avLst/>
                    </a:prstGeom>
                  </pic:spPr>
                </pic:pic>
              </a:graphicData>
            </a:graphic>
          </wp:anchor>
        </w:drawing>
      </w:r>
    </w:p>
    <w:p>
      <w:pPr>
        <w:pStyle w:val="6"/>
        <w:rPr>
          <w:sz w:val="22"/>
        </w:rPr>
      </w:pPr>
    </w:p>
    <w:p>
      <w:pPr>
        <w:pStyle w:val="6"/>
        <w:spacing w:before="3"/>
        <w:rPr>
          <w:sz w:val="24"/>
        </w:rPr>
      </w:pPr>
    </w:p>
    <w:p>
      <w:pPr>
        <w:pStyle w:val="11"/>
        <w:numPr>
          <w:ilvl w:val="0"/>
          <w:numId w:val="11"/>
        </w:numPr>
        <w:tabs>
          <w:tab w:val="left" w:pos="728"/>
        </w:tabs>
        <w:spacing w:before="1" w:after="0" w:line="240" w:lineRule="auto"/>
        <w:ind w:left="727" w:right="0" w:hanging="268"/>
        <w:jc w:val="left"/>
        <w:rPr>
          <w:b/>
          <w:sz w:val="32"/>
        </w:rPr>
      </w:pPr>
      <w:r>
        <w:rPr>
          <w:b/>
          <w:sz w:val="32"/>
        </w:rPr>
        <w:t>Service</w:t>
      </w:r>
    </w:p>
    <w:p>
      <w:pPr>
        <w:pStyle w:val="11"/>
        <w:numPr>
          <w:ilvl w:val="1"/>
          <w:numId w:val="11"/>
        </w:numPr>
        <w:tabs>
          <w:tab w:val="left" w:pos="1280"/>
          <w:tab w:val="left" w:pos="1281"/>
        </w:tabs>
        <w:spacing w:before="274" w:after="0" w:line="240" w:lineRule="auto"/>
        <w:ind w:left="1280" w:right="0" w:hanging="821"/>
        <w:jc w:val="left"/>
        <w:rPr>
          <w:b/>
          <w:sz w:val="27"/>
        </w:rPr>
      </w:pPr>
      <w:r>
        <w:rPr>
          <w:b/>
          <w:sz w:val="27"/>
        </w:rPr>
        <w:t>Cleaning</w:t>
      </w:r>
    </w:p>
    <w:p>
      <w:pPr>
        <w:pStyle w:val="6"/>
        <w:spacing w:before="10"/>
        <w:rPr>
          <w:b/>
          <w:sz w:val="37"/>
        </w:rPr>
      </w:pPr>
    </w:p>
    <w:p>
      <w:pPr>
        <w:spacing w:before="0"/>
        <w:ind w:left="700" w:right="0" w:firstLine="0"/>
        <w:jc w:val="left"/>
        <w:rPr>
          <w:b/>
          <w:sz w:val="24"/>
        </w:rPr>
      </w:pPr>
      <w:r>
        <w:rPr>
          <w:b/>
          <w:sz w:val="24"/>
        </w:rPr>
        <w:t>For outdoor LED display screen</w:t>
      </w:r>
    </w:p>
    <w:p>
      <w:pPr>
        <w:pStyle w:val="6"/>
        <w:spacing w:before="69" w:line="338" w:lineRule="auto"/>
        <w:ind w:left="880" w:right="1122"/>
        <w:jc w:val="both"/>
      </w:pPr>
      <w:r>
        <w:t>Due to outdoor use the LED display screen are exposed to all kinds of weather conditions. Sand, dust, smog and other dirty things on the LED display and because of that the performance of the LED display may be effected, So regular cleaning on LED display is recommended.</w:t>
      </w:r>
    </w:p>
    <w:p>
      <w:pPr>
        <w:pStyle w:val="6"/>
      </w:pPr>
    </w:p>
    <w:p>
      <w:pPr>
        <w:pStyle w:val="6"/>
        <w:spacing w:before="4"/>
        <w:rPr>
          <w:sz w:val="13"/>
        </w:rPr>
      </w:pPr>
      <w:r>
        <w:drawing>
          <wp:anchor distT="0" distB="0" distL="0" distR="0" simplePos="0" relativeHeight="10240" behindDoc="0" locked="0" layoutInCell="1" allowOverlap="1">
            <wp:simplePos x="0" y="0"/>
            <wp:positionH relativeFrom="page">
              <wp:posOffset>1945640</wp:posOffset>
            </wp:positionH>
            <wp:positionV relativeFrom="paragraph">
              <wp:posOffset>122555</wp:posOffset>
            </wp:positionV>
            <wp:extent cx="3769995" cy="2517140"/>
            <wp:effectExtent l="0" t="0" r="1905" b="16510"/>
            <wp:wrapTopAndBottom/>
            <wp:docPr id="7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jpeg"/>
                    <pic:cNvPicPr>
                      <a:picLocks noChangeAspect="1"/>
                    </pic:cNvPicPr>
                  </pic:nvPicPr>
                  <pic:blipFill>
                    <a:blip r:embed="rId104" cstate="print"/>
                    <a:stretch>
                      <a:fillRect/>
                    </a:stretch>
                  </pic:blipFill>
                  <pic:spPr>
                    <a:xfrm>
                      <a:off x="0" y="0"/>
                      <a:ext cx="3770310" cy="2517076"/>
                    </a:xfrm>
                    <a:prstGeom prst="rect">
                      <a:avLst/>
                    </a:prstGeom>
                  </pic:spPr>
                </pic:pic>
              </a:graphicData>
            </a:graphic>
          </wp:anchor>
        </w:drawing>
      </w:r>
    </w:p>
    <w:p>
      <w:pPr>
        <w:tabs>
          <w:tab w:val="left" w:pos="5000"/>
        </w:tabs>
        <w:spacing w:before="0" w:line="224" w:lineRule="exact"/>
        <w:ind w:left="899" w:right="0" w:firstLine="0"/>
        <w:jc w:val="left"/>
        <w:rPr>
          <w:sz w:val="19"/>
        </w:rPr>
      </w:pPr>
      <w:r>
        <w:rPr>
          <w:sz w:val="20"/>
        </w:rPr>
        <w:t>LLED`s and shades covered</w:t>
      </w:r>
      <w:r>
        <w:rPr>
          <w:spacing w:val="-12"/>
          <w:sz w:val="20"/>
        </w:rPr>
        <w:t xml:space="preserve"> </w:t>
      </w:r>
      <w:r>
        <w:rPr>
          <w:sz w:val="20"/>
        </w:rPr>
        <w:t>with</w:t>
      </w:r>
      <w:r>
        <w:rPr>
          <w:spacing w:val="-2"/>
          <w:sz w:val="20"/>
        </w:rPr>
        <w:t xml:space="preserve"> </w:t>
      </w:r>
      <w:r>
        <w:rPr>
          <w:sz w:val="20"/>
        </w:rPr>
        <w:t>dirt</w:t>
      </w:r>
      <w:r>
        <w:rPr>
          <w:sz w:val="20"/>
        </w:rPr>
        <w:tab/>
      </w:r>
      <w:r>
        <w:rPr>
          <w:sz w:val="19"/>
        </w:rPr>
        <w:t>Clean LED`s and</w:t>
      </w:r>
      <w:r>
        <w:rPr>
          <w:spacing w:val="-2"/>
          <w:sz w:val="19"/>
        </w:rPr>
        <w:t xml:space="preserve"> </w:t>
      </w:r>
      <w:r>
        <w:rPr>
          <w:sz w:val="19"/>
        </w:rPr>
        <w:t>shades</w:t>
      </w:r>
    </w:p>
    <w:p>
      <w:pPr>
        <w:pStyle w:val="6"/>
        <w:spacing w:before="82" w:line="307" w:lineRule="auto"/>
        <w:ind w:left="880" w:right="1313"/>
      </w:pPr>
      <w:r>
        <w:t>Clean all the cabinets of the LED display screen to avoid brightness differences between cleaned and unclean cabinets.</w:t>
      </w:r>
    </w:p>
    <w:p>
      <w:pPr>
        <w:spacing w:before="2"/>
        <w:ind w:left="700" w:right="0" w:firstLine="0"/>
        <w:jc w:val="left"/>
        <w:rPr>
          <w:b/>
          <w:sz w:val="24"/>
        </w:rPr>
      </w:pPr>
      <w:r>
        <w:rPr>
          <w:b/>
          <w:sz w:val="24"/>
        </w:rPr>
        <w:t>Necessary tools</w:t>
      </w:r>
    </w:p>
    <w:p>
      <w:pPr>
        <w:spacing w:after="0"/>
        <w:jc w:val="left"/>
        <w:rPr>
          <w:sz w:val="24"/>
        </w:rPr>
        <w:sectPr>
          <w:footerReference r:id="rId20" w:type="default"/>
          <w:pgSz w:w="11900" w:h="16840"/>
          <w:pgMar w:top="1320" w:right="520" w:bottom="240" w:left="1340" w:header="382" w:footer="46" w:gutter="0"/>
          <w:pgNumType w:fmt="decimal"/>
        </w:sectPr>
      </w:pPr>
    </w:p>
    <w:p>
      <w:pPr>
        <w:pStyle w:val="6"/>
        <w:spacing w:before="113"/>
        <w:ind w:left="860"/>
      </w:pPr>
      <w:r>
        <w:t>Vaporizer with cleaning detergent</w:t>
      </w:r>
    </w:p>
    <w:p>
      <w:pPr>
        <w:pStyle w:val="6"/>
        <w:spacing w:before="80" w:line="326" w:lineRule="auto"/>
        <w:ind w:left="860" w:right="3724"/>
      </w:pPr>
      <w:r>
        <w:t>Soft hand brush with long hair (recommended 4 cm pork hair) Garden hose with a spray nozzle</w:t>
      </w:r>
    </w:p>
    <w:p>
      <w:pPr>
        <w:pStyle w:val="6"/>
        <w:spacing w:line="228" w:lineRule="exact"/>
        <w:ind w:left="860"/>
      </w:pPr>
      <w:r>
        <w:t>Air compressor</w:t>
      </w:r>
    </w:p>
    <w:p>
      <w:pPr>
        <w:pStyle w:val="3"/>
        <w:spacing w:before="52"/>
      </w:pPr>
      <w:r>
        <w:t>Cleaning steps</w:t>
      </w:r>
    </w:p>
    <w:p>
      <w:pPr>
        <w:pStyle w:val="11"/>
        <w:numPr>
          <w:ilvl w:val="2"/>
          <w:numId w:val="11"/>
        </w:numPr>
        <w:tabs>
          <w:tab w:val="left" w:pos="1240"/>
        </w:tabs>
        <w:spacing w:before="66" w:after="0" w:line="326" w:lineRule="auto"/>
        <w:ind w:left="1240" w:right="1283" w:hanging="360"/>
        <w:jc w:val="both"/>
        <w:rPr>
          <w:sz w:val="20"/>
        </w:rPr>
      </w:pPr>
      <w:r>
        <w:rPr>
          <w:sz w:val="20"/>
        </w:rPr>
        <w:t>Seal</w:t>
      </w:r>
      <w:r>
        <w:rPr>
          <w:spacing w:val="-3"/>
          <w:sz w:val="20"/>
        </w:rPr>
        <w:t xml:space="preserve"> </w:t>
      </w:r>
      <w:r>
        <w:rPr>
          <w:sz w:val="20"/>
        </w:rPr>
        <w:t>up</w:t>
      </w:r>
      <w:r>
        <w:rPr>
          <w:spacing w:val="-5"/>
          <w:sz w:val="20"/>
        </w:rPr>
        <w:t xml:space="preserve"> </w:t>
      </w:r>
      <w:r>
        <w:rPr>
          <w:sz w:val="20"/>
        </w:rPr>
        <w:t>the</w:t>
      </w:r>
      <w:r>
        <w:rPr>
          <w:spacing w:val="1"/>
          <w:sz w:val="20"/>
        </w:rPr>
        <w:t xml:space="preserve"> </w:t>
      </w:r>
      <w:r>
        <w:rPr>
          <w:sz w:val="20"/>
        </w:rPr>
        <w:t>data</w:t>
      </w:r>
      <w:r>
        <w:rPr>
          <w:spacing w:val="-3"/>
          <w:sz w:val="20"/>
        </w:rPr>
        <w:t xml:space="preserve"> </w:t>
      </w:r>
      <w:r>
        <w:rPr>
          <w:sz w:val="20"/>
        </w:rPr>
        <w:t>and</w:t>
      </w:r>
      <w:r>
        <w:rPr>
          <w:spacing w:val="-3"/>
          <w:sz w:val="20"/>
        </w:rPr>
        <w:t xml:space="preserve"> </w:t>
      </w:r>
      <w:r>
        <w:rPr>
          <w:sz w:val="20"/>
        </w:rPr>
        <w:t>power</w:t>
      </w:r>
      <w:r>
        <w:rPr>
          <w:spacing w:val="-3"/>
          <w:sz w:val="20"/>
        </w:rPr>
        <w:t xml:space="preserve"> </w:t>
      </w:r>
      <w:r>
        <w:rPr>
          <w:sz w:val="20"/>
        </w:rPr>
        <w:t>sockets</w:t>
      </w:r>
      <w:r>
        <w:rPr>
          <w:spacing w:val="-4"/>
          <w:sz w:val="20"/>
        </w:rPr>
        <w:t xml:space="preserve"> </w:t>
      </w:r>
      <w:r>
        <w:rPr>
          <w:sz w:val="20"/>
        </w:rPr>
        <w:t>using</w:t>
      </w:r>
      <w:r>
        <w:rPr>
          <w:spacing w:val="-3"/>
          <w:sz w:val="20"/>
        </w:rPr>
        <w:t xml:space="preserve"> </w:t>
      </w:r>
      <w:r>
        <w:rPr>
          <w:sz w:val="20"/>
        </w:rPr>
        <w:t>a</w:t>
      </w:r>
      <w:r>
        <w:rPr>
          <w:spacing w:val="-2"/>
          <w:sz w:val="20"/>
        </w:rPr>
        <w:t xml:space="preserve"> </w:t>
      </w:r>
      <w:r>
        <w:rPr>
          <w:sz w:val="20"/>
        </w:rPr>
        <w:t>power</w:t>
      </w:r>
      <w:r>
        <w:rPr>
          <w:spacing w:val="-1"/>
          <w:sz w:val="20"/>
        </w:rPr>
        <w:t xml:space="preserve"> </w:t>
      </w:r>
      <w:r>
        <w:rPr>
          <w:sz w:val="20"/>
        </w:rPr>
        <w:t>and</w:t>
      </w:r>
      <w:r>
        <w:rPr>
          <w:spacing w:val="-3"/>
          <w:sz w:val="20"/>
        </w:rPr>
        <w:t xml:space="preserve"> </w:t>
      </w:r>
      <w:r>
        <w:rPr>
          <w:sz w:val="20"/>
        </w:rPr>
        <w:t>data</w:t>
      </w:r>
      <w:r>
        <w:rPr>
          <w:spacing w:val="-2"/>
          <w:sz w:val="20"/>
        </w:rPr>
        <w:t xml:space="preserve"> </w:t>
      </w:r>
      <w:r>
        <w:rPr>
          <w:sz w:val="20"/>
        </w:rPr>
        <w:t>linking</w:t>
      </w:r>
      <w:r>
        <w:rPr>
          <w:spacing w:val="-3"/>
          <w:sz w:val="20"/>
        </w:rPr>
        <w:t xml:space="preserve"> </w:t>
      </w:r>
      <w:r>
        <w:rPr>
          <w:sz w:val="20"/>
        </w:rPr>
        <w:t>cable.</w:t>
      </w:r>
      <w:r>
        <w:rPr>
          <w:spacing w:val="-3"/>
          <w:sz w:val="20"/>
        </w:rPr>
        <w:t xml:space="preserve"> </w:t>
      </w:r>
      <w:r>
        <w:rPr>
          <w:sz w:val="20"/>
        </w:rPr>
        <w:t>Make</w:t>
      </w:r>
      <w:r>
        <w:rPr>
          <w:spacing w:val="-4"/>
          <w:sz w:val="20"/>
        </w:rPr>
        <w:t xml:space="preserve"> </w:t>
      </w:r>
      <w:r>
        <w:rPr>
          <w:sz w:val="20"/>
        </w:rPr>
        <w:t>sure that all plug holder clamps are locked</w:t>
      </w:r>
      <w:r>
        <w:rPr>
          <w:spacing w:val="4"/>
          <w:sz w:val="20"/>
        </w:rPr>
        <w:t xml:space="preserve"> </w:t>
      </w:r>
      <w:r>
        <w:rPr>
          <w:sz w:val="20"/>
        </w:rPr>
        <w:t>firmly.</w:t>
      </w:r>
    </w:p>
    <w:p>
      <w:pPr>
        <w:pStyle w:val="11"/>
        <w:numPr>
          <w:ilvl w:val="2"/>
          <w:numId w:val="11"/>
        </w:numPr>
        <w:tabs>
          <w:tab w:val="left" w:pos="1240"/>
        </w:tabs>
        <w:spacing w:before="0" w:after="0" w:line="326" w:lineRule="auto"/>
        <w:ind w:left="1240" w:right="1213" w:hanging="360"/>
        <w:jc w:val="both"/>
        <w:rPr>
          <w:sz w:val="20"/>
        </w:rPr>
      </w:pPr>
      <w:r>
        <w:rPr>
          <w:sz w:val="20"/>
        </w:rPr>
        <w:t>Put the detergent on the shades and LED`s part by part of the LED display screen. Do not use industrial grease removers. Use only materials or chemicals that are inert, non-corrosive and</w:t>
      </w:r>
      <w:r>
        <w:rPr>
          <w:spacing w:val="1"/>
          <w:sz w:val="20"/>
        </w:rPr>
        <w:t xml:space="preserve"> </w:t>
      </w:r>
      <w:r>
        <w:rPr>
          <w:sz w:val="20"/>
        </w:rPr>
        <w:t>non-marking.</w:t>
      </w:r>
    </w:p>
    <w:p>
      <w:pPr>
        <w:pStyle w:val="11"/>
        <w:numPr>
          <w:ilvl w:val="2"/>
          <w:numId w:val="11"/>
        </w:numPr>
        <w:tabs>
          <w:tab w:val="left" w:pos="1240"/>
        </w:tabs>
        <w:spacing w:before="0" w:after="0" w:line="326" w:lineRule="auto"/>
        <w:ind w:left="1240" w:right="1396" w:hanging="360"/>
        <w:jc w:val="left"/>
        <w:rPr>
          <w:sz w:val="20"/>
        </w:rPr>
      </w:pPr>
      <w:r>
        <w:rPr>
          <w:sz w:val="20"/>
        </w:rPr>
        <w:t>Brush</w:t>
      </w:r>
      <w:r>
        <w:rPr>
          <w:spacing w:val="-3"/>
          <w:sz w:val="20"/>
        </w:rPr>
        <w:t xml:space="preserve"> </w:t>
      </w:r>
      <w:r>
        <w:rPr>
          <w:sz w:val="20"/>
        </w:rPr>
        <w:t>down</w:t>
      </w:r>
      <w:r>
        <w:rPr>
          <w:spacing w:val="-2"/>
          <w:sz w:val="20"/>
        </w:rPr>
        <w:t xml:space="preserve"> </w:t>
      </w:r>
      <w:r>
        <w:rPr>
          <w:sz w:val="20"/>
        </w:rPr>
        <w:t>all the</w:t>
      </w:r>
      <w:r>
        <w:rPr>
          <w:spacing w:val="-5"/>
          <w:sz w:val="20"/>
        </w:rPr>
        <w:t xml:space="preserve"> </w:t>
      </w:r>
      <w:r>
        <w:rPr>
          <w:sz w:val="20"/>
        </w:rPr>
        <w:t>dirt</w:t>
      </w:r>
      <w:r>
        <w:rPr>
          <w:spacing w:val="-1"/>
          <w:sz w:val="20"/>
        </w:rPr>
        <w:t xml:space="preserve"> </w:t>
      </w:r>
      <w:r>
        <w:rPr>
          <w:sz w:val="20"/>
        </w:rPr>
        <w:t>of</w:t>
      </w:r>
      <w:r>
        <w:rPr>
          <w:spacing w:val="-2"/>
          <w:sz w:val="20"/>
        </w:rPr>
        <w:t xml:space="preserve"> </w:t>
      </w:r>
      <w:r>
        <w:rPr>
          <w:sz w:val="20"/>
        </w:rPr>
        <w:t>the</w:t>
      </w:r>
      <w:r>
        <w:rPr>
          <w:spacing w:val="-3"/>
          <w:sz w:val="20"/>
        </w:rPr>
        <w:t xml:space="preserve"> </w:t>
      </w:r>
      <w:r>
        <w:rPr>
          <w:sz w:val="20"/>
        </w:rPr>
        <w:t>LED`s</w:t>
      </w:r>
      <w:r>
        <w:rPr>
          <w:spacing w:val="-3"/>
          <w:sz w:val="20"/>
        </w:rPr>
        <w:t xml:space="preserve"> </w:t>
      </w:r>
      <w:r>
        <w:rPr>
          <w:sz w:val="20"/>
        </w:rPr>
        <w:t>and</w:t>
      </w:r>
      <w:r>
        <w:rPr>
          <w:spacing w:val="-2"/>
          <w:sz w:val="20"/>
        </w:rPr>
        <w:t xml:space="preserve"> </w:t>
      </w:r>
      <w:r>
        <w:rPr>
          <w:sz w:val="20"/>
        </w:rPr>
        <w:t>the</w:t>
      </w:r>
      <w:r>
        <w:rPr>
          <w:spacing w:val="-2"/>
          <w:sz w:val="20"/>
        </w:rPr>
        <w:t xml:space="preserve"> </w:t>
      </w:r>
      <w:r>
        <w:rPr>
          <w:sz w:val="20"/>
        </w:rPr>
        <w:t>shades</w:t>
      </w:r>
      <w:r>
        <w:rPr>
          <w:spacing w:val="-4"/>
          <w:sz w:val="20"/>
        </w:rPr>
        <w:t xml:space="preserve"> </w:t>
      </w:r>
      <w:r>
        <w:rPr>
          <w:sz w:val="20"/>
        </w:rPr>
        <w:t>using</w:t>
      </w:r>
      <w:r>
        <w:rPr>
          <w:spacing w:val="-2"/>
          <w:sz w:val="20"/>
        </w:rPr>
        <w:t xml:space="preserve"> </w:t>
      </w:r>
      <w:r>
        <w:rPr>
          <w:sz w:val="20"/>
        </w:rPr>
        <w:t>a</w:t>
      </w:r>
      <w:r>
        <w:rPr>
          <w:spacing w:val="-2"/>
          <w:sz w:val="20"/>
        </w:rPr>
        <w:t xml:space="preserve"> </w:t>
      </w:r>
      <w:r>
        <w:rPr>
          <w:sz w:val="20"/>
        </w:rPr>
        <w:t>soft</w:t>
      </w:r>
      <w:r>
        <w:rPr>
          <w:spacing w:val="-4"/>
          <w:sz w:val="20"/>
        </w:rPr>
        <w:t xml:space="preserve"> </w:t>
      </w:r>
      <w:r>
        <w:rPr>
          <w:sz w:val="20"/>
        </w:rPr>
        <w:t>hand</w:t>
      </w:r>
      <w:r>
        <w:rPr>
          <w:spacing w:val="-3"/>
          <w:sz w:val="20"/>
        </w:rPr>
        <w:t xml:space="preserve"> </w:t>
      </w:r>
      <w:r>
        <w:rPr>
          <w:sz w:val="20"/>
        </w:rPr>
        <w:t>brush.</w:t>
      </w:r>
      <w:r>
        <w:rPr>
          <w:spacing w:val="-2"/>
          <w:sz w:val="20"/>
        </w:rPr>
        <w:t xml:space="preserve"> </w:t>
      </w:r>
      <w:r>
        <w:rPr>
          <w:sz w:val="20"/>
        </w:rPr>
        <w:t>Do</w:t>
      </w:r>
      <w:r>
        <w:rPr>
          <w:spacing w:val="-4"/>
          <w:sz w:val="20"/>
        </w:rPr>
        <w:t xml:space="preserve"> </w:t>
      </w:r>
      <w:r>
        <w:rPr>
          <w:sz w:val="20"/>
        </w:rPr>
        <w:t>not use a hard bristled</w:t>
      </w:r>
      <w:r>
        <w:rPr>
          <w:spacing w:val="1"/>
          <w:sz w:val="20"/>
        </w:rPr>
        <w:t xml:space="preserve"> </w:t>
      </w:r>
      <w:r>
        <w:rPr>
          <w:sz w:val="20"/>
        </w:rPr>
        <w:t>brush.</w:t>
      </w:r>
    </w:p>
    <w:p>
      <w:pPr>
        <w:pStyle w:val="11"/>
        <w:numPr>
          <w:ilvl w:val="2"/>
          <w:numId w:val="11"/>
        </w:numPr>
        <w:tabs>
          <w:tab w:val="left" w:pos="1240"/>
        </w:tabs>
        <w:spacing w:before="0" w:after="0" w:line="228" w:lineRule="exact"/>
        <w:ind w:left="1240" w:right="0" w:hanging="360"/>
        <w:jc w:val="left"/>
        <w:rPr>
          <w:sz w:val="20"/>
        </w:rPr>
      </w:pPr>
      <w:r>
        <w:rPr>
          <w:sz w:val="20"/>
        </w:rPr>
        <w:t>Wash away the remaining soap with plenty of fresh</w:t>
      </w:r>
      <w:r>
        <w:rPr>
          <w:spacing w:val="3"/>
          <w:sz w:val="20"/>
        </w:rPr>
        <w:t xml:space="preserve"> </w:t>
      </w:r>
      <w:r>
        <w:rPr>
          <w:sz w:val="20"/>
        </w:rPr>
        <w:t>water.</w:t>
      </w:r>
    </w:p>
    <w:p>
      <w:pPr>
        <w:pStyle w:val="11"/>
        <w:numPr>
          <w:ilvl w:val="2"/>
          <w:numId w:val="11"/>
        </w:numPr>
        <w:tabs>
          <w:tab w:val="left" w:pos="1240"/>
        </w:tabs>
        <w:spacing w:before="78" w:after="0" w:line="240" w:lineRule="auto"/>
        <w:ind w:left="1240" w:right="0" w:hanging="360"/>
        <w:jc w:val="left"/>
        <w:rPr>
          <w:sz w:val="20"/>
        </w:rPr>
      </w:pPr>
      <w:r>
        <w:rPr>
          <w:sz w:val="20"/>
        </w:rPr>
        <w:t>Repeat from step two until the part is</w:t>
      </w:r>
      <w:r>
        <w:rPr>
          <w:spacing w:val="2"/>
          <w:sz w:val="20"/>
        </w:rPr>
        <w:t xml:space="preserve"> </w:t>
      </w:r>
      <w:r>
        <w:rPr>
          <w:sz w:val="20"/>
        </w:rPr>
        <w:t>clean.</w:t>
      </w:r>
    </w:p>
    <w:p>
      <w:pPr>
        <w:pStyle w:val="11"/>
        <w:numPr>
          <w:ilvl w:val="2"/>
          <w:numId w:val="11"/>
        </w:numPr>
        <w:tabs>
          <w:tab w:val="left" w:pos="1240"/>
        </w:tabs>
        <w:spacing w:before="82" w:after="0" w:line="240" w:lineRule="auto"/>
        <w:ind w:left="1240" w:right="0" w:hanging="360"/>
        <w:jc w:val="left"/>
        <w:rPr>
          <w:sz w:val="20"/>
        </w:rPr>
      </w:pPr>
      <w:r>
        <w:rPr>
          <w:sz w:val="20"/>
        </w:rPr>
        <w:t>Dry the surface with air</w:t>
      </w:r>
      <w:r>
        <w:rPr>
          <w:spacing w:val="2"/>
          <w:sz w:val="20"/>
        </w:rPr>
        <w:t xml:space="preserve"> </w:t>
      </w:r>
      <w:r>
        <w:rPr>
          <w:sz w:val="20"/>
        </w:rPr>
        <w:t>compressor.</w:t>
      </w:r>
    </w:p>
    <w:p>
      <w:pPr>
        <w:pStyle w:val="11"/>
        <w:numPr>
          <w:ilvl w:val="2"/>
          <w:numId w:val="11"/>
        </w:numPr>
        <w:tabs>
          <w:tab w:val="left" w:pos="1240"/>
        </w:tabs>
        <w:spacing w:before="82" w:after="0" w:line="240" w:lineRule="auto"/>
        <w:ind w:left="1240" w:right="0" w:hanging="360"/>
        <w:jc w:val="left"/>
        <w:rPr>
          <w:sz w:val="20"/>
        </w:rPr>
      </w:pPr>
      <w:r>
        <w:rPr>
          <w:sz w:val="20"/>
        </w:rPr>
        <w:t>Clean the LED display screen from top to</w:t>
      </w:r>
      <w:r>
        <w:rPr>
          <w:spacing w:val="4"/>
          <w:sz w:val="20"/>
        </w:rPr>
        <w:t xml:space="preserve"> </w:t>
      </w:r>
      <w:r>
        <w:rPr>
          <w:sz w:val="20"/>
        </w:rPr>
        <w:t>bottom.</w:t>
      </w:r>
    </w:p>
    <w:p>
      <w:pPr>
        <w:pStyle w:val="6"/>
      </w:pPr>
    </w:p>
    <w:p>
      <w:pPr>
        <w:pStyle w:val="11"/>
        <w:numPr>
          <w:ilvl w:val="1"/>
          <w:numId w:val="11"/>
        </w:numPr>
        <w:tabs>
          <w:tab w:val="left" w:pos="819"/>
          <w:tab w:val="left" w:pos="820"/>
        </w:tabs>
        <w:spacing w:before="1" w:after="0" w:line="240" w:lineRule="auto"/>
        <w:ind w:left="820" w:right="0" w:hanging="720"/>
        <w:jc w:val="left"/>
        <w:rPr>
          <w:b/>
          <w:sz w:val="27"/>
        </w:rPr>
      </w:pPr>
      <w:r>
        <w:rPr>
          <w:b/>
          <w:sz w:val="27"/>
        </w:rPr>
        <w:t>Calibration</w:t>
      </w:r>
    </w:p>
    <w:p>
      <w:pPr>
        <w:pStyle w:val="6"/>
        <w:spacing w:before="7"/>
        <w:rPr>
          <w:b/>
          <w:sz w:val="37"/>
        </w:rPr>
      </w:pPr>
    </w:p>
    <w:p>
      <w:pPr>
        <w:pStyle w:val="3"/>
      </w:pPr>
      <w:r>
        <w:t>Factory calibration</w:t>
      </w:r>
    </w:p>
    <w:p>
      <w:pPr>
        <w:pStyle w:val="6"/>
        <w:spacing w:before="69" w:line="314" w:lineRule="auto"/>
        <w:ind w:left="460" w:right="1212" w:firstLine="400"/>
        <w:jc w:val="both"/>
      </w:pPr>
      <w:r>
        <w:t>In order to achieve color uniformity among all cabinets of the same display the cabinets can be color calibrated to improve display effect of the LED display screen. The manufacturer can do calibration before goods are delivered out of factory.</w:t>
      </w:r>
    </w:p>
    <w:p>
      <w:pPr>
        <w:pStyle w:val="3"/>
        <w:spacing w:line="275" w:lineRule="exact"/>
      </w:pPr>
      <w:r>
        <w:t>Site calibration</w:t>
      </w:r>
    </w:p>
    <w:p>
      <w:pPr>
        <w:pStyle w:val="6"/>
        <w:spacing w:before="69" w:line="336" w:lineRule="auto"/>
        <w:ind w:left="460" w:right="1211" w:firstLine="400"/>
        <w:jc w:val="both"/>
      </w:pPr>
      <w:r>
        <w:t>When the LED display screen is running for a long time, for example for one year, some part of the display screen may play a different image from other parts. Chromatic aberration will appear on the LED display screen. Then a site color calibration is needed to achieve color uniformity among all cabinets of the LED display screen, please contact Sales &amp; Service for further</w:t>
      </w:r>
      <w:r>
        <w:rPr>
          <w:spacing w:val="-1"/>
        </w:rPr>
        <w:t xml:space="preserve"> </w:t>
      </w:r>
      <w:r>
        <w:t>details.</w:t>
      </w:r>
    </w:p>
    <w:p>
      <w:pPr>
        <w:spacing w:after="0" w:line="336" w:lineRule="auto"/>
        <w:jc w:val="both"/>
        <w:sectPr>
          <w:footerReference r:id="rId21" w:type="default"/>
          <w:pgSz w:w="11900" w:h="16840"/>
          <w:pgMar w:top="1320" w:right="520" w:bottom="240" w:left="1340" w:header="382" w:footer="46" w:gutter="0"/>
          <w:pgNumType w:fmt="decimal"/>
        </w:sectPr>
      </w:pPr>
    </w:p>
    <w:p>
      <w:pPr>
        <w:pStyle w:val="6"/>
        <w:spacing w:line="20" w:lineRule="exact"/>
        <w:ind w:left="460"/>
        <w:rPr>
          <w:sz w:val="2"/>
        </w:rPr>
      </w:pPr>
      <w:r>
        <w:pict>
          <v:group id="_x0000_s1039" o:spid="_x0000_s1039" o:spt="203" style="position:absolute;left:0pt;margin-left:45pt;margin-top:177.1pt;height:188.8pt;width:516.75pt;mso-position-horizontal-relative:page;mso-position-vertical-relative:page;z-index:-251887616;mso-width-relative:page;mso-height-relative:page;" coordorigin="900,3542" coordsize="10335,3776">
            <o:lock v:ext="edit"/>
            <v:shape id="_x0000_s1040" o:spid="_x0000_s1040" o:spt="75" type="#_x0000_t75" style="position:absolute;left:6551;top:3627;height:3572;width:4683;" filled="f" stroked="f" coordsize="21600,21600">
              <v:path/>
              <v:fill on="f" focussize="0,0"/>
              <v:stroke on="f"/>
              <v:imagedata r:id="rId105" o:title=""/>
              <o:lock v:ext="edit" aspectratio="t"/>
            </v:shape>
            <v:shape id="_x0000_s1041" o:spid="_x0000_s1041" o:spt="75" type="#_x0000_t75" style="position:absolute;left:900;top:3542;height:3776;width:5684;" filled="f" stroked="f" coordsize="21600,21600">
              <v:path/>
              <v:fill on="f" focussize="0,0"/>
              <v:stroke on="f"/>
              <v:imagedata r:id="rId106" o:title=""/>
              <o:lock v:ext="edit" aspectratio="t"/>
            </v:shape>
          </v:group>
        </w:pict>
      </w:r>
      <w:r>
        <w:rPr>
          <w:sz w:val="2"/>
        </w:rPr>
        <w:drawing>
          <wp:inline distT="0" distB="0" distL="0" distR="0">
            <wp:extent cx="5274310" cy="8890"/>
            <wp:effectExtent l="0" t="0" r="0" b="0"/>
            <wp:docPr id="7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a:picLocks noChangeAspect="1"/>
                    </pic:cNvPicPr>
                  </pic:nvPicPr>
                  <pic:blipFill>
                    <a:blip r:embed="rId34" cstate="print"/>
                    <a:stretch>
                      <a:fillRect/>
                    </a:stretch>
                  </pic:blipFill>
                  <pic:spPr>
                    <a:xfrm>
                      <a:off x="0" y="0"/>
                      <a:ext cx="5274563" cy="9144"/>
                    </a:xfrm>
                    <a:prstGeom prst="rect">
                      <a:avLst/>
                    </a:prstGeom>
                  </pic:spPr>
                </pic:pic>
              </a:graphicData>
            </a:graphic>
          </wp:inline>
        </w:drawing>
      </w:r>
    </w:p>
    <w:p>
      <w:pPr>
        <w:pStyle w:val="6"/>
        <w:spacing w:before="1"/>
        <w:rPr>
          <w:sz w:val="28"/>
        </w:rPr>
      </w:pPr>
    </w:p>
    <w:p>
      <w:pPr>
        <w:pStyle w:val="2"/>
        <w:numPr>
          <w:ilvl w:val="1"/>
          <w:numId w:val="11"/>
        </w:numPr>
        <w:tabs>
          <w:tab w:val="left" w:pos="819"/>
          <w:tab w:val="left" w:pos="820"/>
        </w:tabs>
        <w:spacing w:before="91" w:after="0" w:line="240" w:lineRule="auto"/>
        <w:ind w:left="820" w:right="0" w:hanging="720"/>
        <w:jc w:val="left"/>
      </w:pPr>
      <w:r>
        <w:t>Replacement</w:t>
      </w:r>
      <w:r>
        <w:rPr>
          <w:spacing w:val="-5"/>
        </w:rPr>
        <w:t xml:space="preserve"> </w:t>
      </w:r>
      <w:r>
        <w:t>steps</w:t>
      </w:r>
    </w:p>
    <w:p>
      <w:pPr>
        <w:pStyle w:val="6"/>
        <w:spacing w:before="8"/>
        <w:rPr>
          <w:b/>
          <w:sz w:val="37"/>
        </w:rPr>
      </w:pPr>
    </w:p>
    <w:p>
      <w:pPr>
        <w:pStyle w:val="3"/>
        <w:ind w:left="659"/>
      </w:pPr>
      <w:r>
        <w:t>Open cabinet</w:t>
      </w:r>
    </w:p>
    <w:p>
      <w:pPr>
        <w:pStyle w:val="6"/>
        <w:spacing w:before="69" w:line="367" w:lineRule="auto"/>
        <w:ind w:left="460" w:right="1343" w:firstLine="300"/>
      </w:pPr>
      <w:r>
        <w:t>Before replace the bad parts in cabinet, you need to open the back door of cabinet by key as shown below.</w:t>
      </w: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spacing w:before="7"/>
        <w:rPr>
          <w:sz w:val="29"/>
        </w:rPr>
      </w:pPr>
    </w:p>
    <w:p>
      <w:pPr>
        <w:spacing w:before="0"/>
        <w:ind w:left="460" w:right="0" w:firstLine="0"/>
        <w:jc w:val="left"/>
        <w:rPr>
          <w:sz w:val="19"/>
        </w:rPr>
      </w:pPr>
      <w:r>
        <w:rPr>
          <w:sz w:val="19"/>
        </w:rPr>
        <w:t>Before you replace the electrical parts, please ware the ESD protection gloves first.</w:t>
      </w:r>
    </w:p>
    <w:p>
      <w:pPr>
        <w:pStyle w:val="6"/>
        <w:spacing w:before="1"/>
        <w:rPr>
          <w:sz w:val="29"/>
        </w:rPr>
      </w:pPr>
    </w:p>
    <w:p>
      <w:pPr>
        <w:pStyle w:val="3"/>
      </w:pPr>
      <w:r>
        <w:t>Power supply</w:t>
      </w:r>
    </w:p>
    <w:p>
      <w:pPr>
        <w:pStyle w:val="6"/>
        <w:spacing w:before="69"/>
        <w:ind w:left="860"/>
      </w:pPr>
      <w:r>
        <w:t>Power off the cabinet where the power supply is in</w:t>
      </w:r>
    </w:p>
    <w:p>
      <w:pPr>
        <w:pStyle w:val="6"/>
        <w:tabs>
          <w:tab w:val="left" w:pos="5060"/>
        </w:tabs>
        <w:spacing w:before="82"/>
        <w:ind w:left="860" w:right="1354"/>
      </w:pPr>
      <w:r>
        <w:drawing>
          <wp:anchor distT="0" distB="0" distL="0" distR="0" simplePos="0" relativeHeight="10240" behindDoc="0" locked="0" layoutInCell="1" allowOverlap="1">
            <wp:simplePos x="0" y="0"/>
            <wp:positionH relativeFrom="page">
              <wp:posOffset>1295400</wp:posOffset>
            </wp:positionH>
            <wp:positionV relativeFrom="paragraph">
              <wp:posOffset>441325</wp:posOffset>
            </wp:positionV>
            <wp:extent cx="2159000" cy="1470025"/>
            <wp:effectExtent l="0" t="0" r="12700" b="15875"/>
            <wp:wrapTopAndBottom/>
            <wp:docPr id="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8.jpeg"/>
                    <pic:cNvPicPr>
                      <a:picLocks noChangeAspect="1"/>
                    </pic:cNvPicPr>
                  </pic:nvPicPr>
                  <pic:blipFill>
                    <a:blip r:embed="rId107" cstate="print"/>
                    <a:stretch>
                      <a:fillRect/>
                    </a:stretch>
                  </pic:blipFill>
                  <pic:spPr>
                    <a:xfrm>
                      <a:off x="0" y="0"/>
                      <a:ext cx="2159197" cy="1469898"/>
                    </a:xfrm>
                    <a:prstGeom prst="rect">
                      <a:avLst/>
                    </a:prstGeom>
                  </pic:spPr>
                </pic:pic>
              </a:graphicData>
            </a:graphic>
          </wp:anchor>
        </w:drawing>
      </w:r>
      <w:r>
        <w:drawing>
          <wp:anchor distT="0" distB="0" distL="0" distR="0" simplePos="0" relativeHeight="10240" behindDoc="0" locked="0" layoutInCell="1" allowOverlap="1">
            <wp:simplePos x="0" y="0"/>
            <wp:positionH relativeFrom="page">
              <wp:posOffset>4056380</wp:posOffset>
            </wp:positionH>
            <wp:positionV relativeFrom="paragraph">
              <wp:posOffset>386715</wp:posOffset>
            </wp:positionV>
            <wp:extent cx="2259965" cy="1501775"/>
            <wp:effectExtent l="0" t="0" r="6985" b="3175"/>
            <wp:wrapTopAndBottom/>
            <wp:docPr id="7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jpeg"/>
                    <pic:cNvPicPr>
                      <a:picLocks noChangeAspect="1"/>
                    </pic:cNvPicPr>
                  </pic:nvPicPr>
                  <pic:blipFill>
                    <a:blip r:embed="rId108" cstate="print"/>
                    <a:stretch>
                      <a:fillRect/>
                    </a:stretch>
                  </pic:blipFill>
                  <pic:spPr>
                    <a:xfrm>
                      <a:off x="0" y="0"/>
                      <a:ext cx="2259659" cy="1501902"/>
                    </a:xfrm>
                    <a:prstGeom prst="rect">
                      <a:avLst/>
                    </a:prstGeom>
                  </pic:spPr>
                </pic:pic>
              </a:graphicData>
            </a:graphic>
          </wp:anchor>
        </w:drawing>
      </w:r>
      <w:r>
        <w:t>Take off all the cables connected to the power Take off all the DC cables by screwdriver Supply as</w:t>
      </w:r>
      <w:r>
        <w:rPr>
          <w:spacing w:val="-6"/>
        </w:rPr>
        <w:t xml:space="preserve"> </w:t>
      </w:r>
      <w:r>
        <w:t>shown</w:t>
      </w:r>
      <w:r>
        <w:rPr>
          <w:spacing w:val="1"/>
        </w:rPr>
        <w:t xml:space="preserve"> </w:t>
      </w:r>
      <w:r>
        <w:t>below</w:t>
      </w:r>
      <w:r>
        <w:tab/>
      </w:r>
      <w:r>
        <w:t>as shown below</w:t>
      </w:r>
    </w:p>
    <w:p>
      <w:pPr>
        <w:pStyle w:val="6"/>
        <w:tabs>
          <w:tab w:val="left" w:pos="4839"/>
          <w:tab w:val="left" w:pos="4892"/>
        </w:tabs>
        <w:spacing w:before="105"/>
        <w:ind w:left="860" w:right="1344" w:firstLine="19"/>
      </w:pPr>
      <w:r>
        <w:t>Take off all the AC cables</w:t>
      </w:r>
      <w:r>
        <w:rPr>
          <w:spacing w:val="-16"/>
        </w:rPr>
        <w:t xml:space="preserve"> </w:t>
      </w:r>
      <w:r>
        <w:t>by</w:t>
      </w:r>
      <w:r>
        <w:rPr>
          <w:spacing w:val="-1"/>
        </w:rPr>
        <w:t xml:space="preserve"> </w:t>
      </w:r>
      <w:r>
        <w:t>screwdriver</w:t>
      </w:r>
      <w:r>
        <w:tab/>
      </w:r>
      <w:r>
        <w:tab/>
      </w:r>
      <w:r>
        <w:t>Remove the patching board by screwdriver as</w:t>
      </w:r>
      <w:r>
        <w:rPr>
          <w:spacing w:val="-5"/>
        </w:rPr>
        <w:t xml:space="preserve"> </w:t>
      </w:r>
      <w:r>
        <w:t>shown</w:t>
      </w:r>
      <w:r>
        <w:rPr>
          <w:spacing w:val="1"/>
        </w:rPr>
        <w:t xml:space="preserve"> </w:t>
      </w:r>
      <w:r>
        <w:t>below</w:t>
      </w:r>
      <w:r>
        <w:tab/>
      </w:r>
      <w:r>
        <w:t>as shown</w:t>
      </w:r>
      <w:r>
        <w:rPr>
          <w:spacing w:val="2"/>
        </w:rPr>
        <w:t xml:space="preserve"> </w:t>
      </w:r>
      <w:r>
        <w:t>below</w:t>
      </w:r>
    </w:p>
    <w:p>
      <w:pPr>
        <w:pStyle w:val="6"/>
        <w:spacing w:before="10"/>
        <w:rPr>
          <w:sz w:val="26"/>
        </w:rPr>
      </w:pPr>
      <w:r>
        <w:drawing>
          <wp:anchor distT="0" distB="0" distL="0" distR="0" simplePos="0" relativeHeight="10240" behindDoc="0" locked="0" layoutInCell="1" allowOverlap="1">
            <wp:simplePos x="0" y="0"/>
            <wp:positionH relativeFrom="page">
              <wp:posOffset>1162685</wp:posOffset>
            </wp:positionH>
            <wp:positionV relativeFrom="paragraph">
              <wp:posOffset>220980</wp:posOffset>
            </wp:positionV>
            <wp:extent cx="2622550" cy="1884045"/>
            <wp:effectExtent l="0" t="0" r="6350" b="1905"/>
            <wp:wrapTopAndBottom/>
            <wp:docPr id="7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0.jpeg"/>
                    <pic:cNvPicPr>
                      <a:picLocks noChangeAspect="1"/>
                    </pic:cNvPicPr>
                  </pic:nvPicPr>
                  <pic:blipFill>
                    <a:blip r:embed="rId109" cstate="print"/>
                    <a:stretch>
                      <a:fillRect/>
                    </a:stretch>
                  </pic:blipFill>
                  <pic:spPr>
                    <a:xfrm>
                      <a:off x="0" y="0"/>
                      <a:ext cx="2622531" cy="1883854"/>
                    </a:xfrm>
                    <a:prstGeom prst="rect">
                      <a:avLst/>
                    </a:prstGeom>
                  </pic:spPr>
                </pic:pic>
              </a:graphicData>
            </a:graphic>
          </wp:anchor>
        </w:drawing>
      </w:r>
      <w:r>
        <w:drawing>
          <wp:anchor distT="0" distB="0" distL="0" distR="0" simplePos="0" relativeHeight="10240" behindDoc="0" locked="0" layoutInCell="1" allowOverlap="1">
            <wp:simplePos x="0" y="0"/>
            <wp:positionH relativeFrom="page">
              <wp:posOffset>4096385</wp:posOffset>
            </wp:positionH>
            <wp:positionV relativeFrom="paragraph">
              <wp:posOffset>231140</wp:posOffset>
            </wp:positionV>
            <wp:extent cx="2550795" cy="1885315"/>
            <wp:effectExtent l="0" t="0" r="1905" b="635"/>
            <wp:wrapTopAndBottom/>
            <wp:docPr id="7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jpeg"/>
                    <pic:cNvPicPr>
                      <a:picLocks noChangeAspect="1"/>
                    </pic:cNvPicPr>
                  </pic:nvPicPr>
                  <pic:blipFill>
                    <a:blip r:embed="rId110" cstate="print"/>
                    <a:stretch>
                      <a:fillRect/>
                    </a:stretch>
                  </pic:blipFill>
                  <pic:spPr>
                    <a:xfrm>
                      <a:off x="0" y="0"/>
                      <a:ext cx="2550797" cy="1885569"/>
                    </a:xfrm>
                    <a:prstGeom prst="rect">
                      <a:avLst/>
                    </a:prstGeom>
                  </pic:spPr>
                </pic:pic>
              </a:graphicData>
            </a:graphic>
          </wp:anchor>
        </w:drawing>
      </w:r>
    </w:p>
    <w:p>
      <w:pPr>
        <w:spacing w:before="145" w:line="218" w:lineRule="auto"/>
        <w:ind w:left="100" w:right="1143" w:firstLine="0"/>
        <w:jc w:val="left"/>
        <w:rPr>
          <w:sz w:val="19"/>
        </w:rPr>
      </w:pPr>
      <w:r>
        <w:rPr>
          <w:sz w:val="19"/>
        </w:rPr>
        <w:t>Remove the bad power supply from the patching board by screwdriver and install he spare power supply onto the patching board,connect the AC and DC power cables accordingly, then power the cabinet on.</w:t>
      </w:r>
    </w:p>
    <w:p>
      <w:pPr>
        <w:spacing w:after="0" w:line="218" w:lineRule="auto"/>
        <w:jc w:val="left"/>
        <w:rPr>
          <w:sz w:val="19"/>
        </w:rPr>
        <w:sectPr>
          <w:footerReference r:id="rId22" w:type="default"/>
          <w:pgSz w:w="11900" w:h="16840"/>
          <w:pgMar w:top="1320" w:right="520" w:bottom="240" w:left="1340" w:header="382" w:footer="46" w:gutter="0"/>
          <w:pgNumType w:fmt="decimal"/>
        </w:sectPr>
      </w:pPr>
    </w:p>
    <w:p>
      <w:pPr>
        <w:pStyle w:val="6"/>
        <w:spacing w:line="20" w:lineRule="exact"/>
        <w:ind w:left="460"/>
        <w:rPr>
          <w:sz w:val="2"/>
        </w:rPr>
      </w:pPr>
      <w:r>
        <w:rPr>
          <w:sz w:val="2"/>
        </w:rPr>
        <w:drawing>
          <wp:inline distT="0" distB="0" distL="0" distR="0">
            <wp:extent cx="5274310" cy="8890"/>
            <wp:effectExtent l="0" t="0" r="0" b="0"/>
            <wp:docPr id="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png"/>
                    <pic:cNvPicPr>
                      <a:picLocks noChangeAspect="1"/>
                    </pic:cNvPicPr>
                  </pic:nvPicPr>
                  <pic:blipFill>
                    <a:blip r:embed="rId34" cstate="print"/>
                    <a:stretch>
                      <a:fillRect/>
                    </a:stretch>
                  </pic:blipFill>
                  <pic:spPr>
                    <a:xfrm>
                      <a:off x="0" y="0"/>
                      <a:ext cx="5274563" cy="9144"/>
                    </a:xfrm>
                    <a:prstGeom prst="rect">
                      <a:avLst/>
                    </a:prstGeom>
                  </pic:spPr>
                </pic:pic>
              </a:graphicData>
            </a:graphic>
          </wp:inline>
        </w:drawing>
      </w:r>
    </w:p>
    <w:p>
      <w:pPr>
        <w:pStyle w:val="6"/>
        <w:spacing w:before="5"/>
        <w:rPr>
          <w:sz w:val="16"/>
        </w:rPr>
      </w:pPr>
    </w:p>
    <w:p>
      <w:pPr>
        <w:pStyle w:val="3"/>
        <w:spacing w:before="93"/>
        <w:ind w:left="100"/>
      </w:pPr>
      <w:r>
        <w:t>Receiving card</w:t>
      </w:r>
    </w:p>
    <w:p>
      <w:pPr>
        <w:pStyle w:val="6"/>
        <w:spacing w:before="68"/>
        <w:ind w:left="860"/>
      </w:pPr>
      <w:r>
        <w:t>Power off the cabinet where the receiving card is in,</w:t>
      </w:r>
    </w:p>
    <w:p>
      <w:pPr>
        <w:pStyle w:val="6"/>
        <w:spacing w:before="7"/>
        <w:rPr>
          <w:sz w:val="27"/>
        </w:rPr>
      </w:pPr>
    </w:p>
    <w:p>
      <w:pPr>
        <w:pStyle w:val="6"/>
        <w:tabs>
          <w:tab w:val="left" w:pos="5360"/>
        </w:tabs>
        <w:spacing w:line="367" w:lineRule="auto"/>
        <w:ind w:left="860" w:right="1456" w:hanging="3"/>
      </w:pPr>
      <w:r>
        <w:pict>
          <v:group id="_x0000_s1042" o:spid="_x0000_s1042" o:spt="203" style="position:absolute;left:0pt;margin-left:81.7pt;margin-top:32.7pt;height:140.95pt;width:228.65pt;mso-position-horizontal-relative:page;z-index:-251885568;mso-width-relative:page;mso-height-relative:page;" coordorigin="1634,655" coordsize="4573,2819">
            <o:lock v:ext="edit"/>
            <v:shape id="_x0000_s1043" o:spid="_x0000_s1043" o:spt="75" type="#_x0000_t75" style="position:absolute;left:1674;top:695;height:2778;width:4533;" filled="f" stroked="f" coordsize="21600,21600">
              <v:path/>
              <v:fill on="f" focussize="0,0"/>
              <v:stroke on="f"/>
              <v:imagedata r:id="rId111" o:title=""/>
              <o:lock v:ext="edit" aspectratio="t"/>
            </v:shape>
            <v:shape id="_x0000_s1044" o:spid="_x0000_s1044" o:spt="75" type="#_x0000_t75" style="position:absolute;left:1634;top:654;height:2780;width:4534;" filled="f" stroked="f" coordsize="21600,21600">
              <v:path/>
              <v:fill on="f" focussize="0,0"/>
              <v:stroke on="f"/>
              <v:imagedata r:id="rId112" o:title=""/>
              <o:lock v:ext="edit" aspectratio="t"/>
            </v:shape>
          </v:group>
        </w:pict>
      </w:r>
      <w:r>
        <w:drawing>
          <wp:anchor distT="0" distB="0" distL="0" distR="0" simplePos="0" relativeHeight="251431936" behindDoc="1" locked="0" layoutInCell="1" allowOverlap="1">
            <wp:simplePos x="0" y="0"/>
            <wp:positionH relativeFrom="page">
              <wp:posOffset>4142105</wp:posOffset>
            </wp:positionH>
            <wp:positionV relativeFrom="paragraph">
              <wp:posOffset>391160</wp:posOffset>
            </wp:positionV>
            <wp:extent cx="3008630" cy="1807210"/>
            <wp:effectExtent l="0" t="0" r="1270" b="2540"/>
            <wp:wrapNone/>
            <wp:docPr id="8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4.jpeg"/>
                    <pic:cNvPicPr>
                      <a:picLocks noChangeAspect="1"/>
                    </pic:cNvPicPr>
                  </pic:nvPicPr>
                  <pic:blipFill>
                    <a:blip r:embed="rId113" cstate="print"/>
                    <a:stretch>
                      <a:fillRect/>
                    </a:stretch>
                  </pic:blipFill>
                  <pic:spPr>
                    <a:xfrm>
                      <a:off x="0" y="0"/>
                      <a:ext cx="3008375" cy="1807463"/>
                    </a:xfrm>
                    <a:prstGeom prst="rect">
                      <a:avLst/>
                    </a:prstGeom>
                  </pic:spPr>
                </pic:pic>
              </a:graphicData>
            </a:graphic>
          </wp:anchor>
        </w:drawing>
      </w:r>
      <w:r>
        <w:t>Take off the DC cables and flat cables</w:t>
      </w:r>
      <w:r>
        <w:rPr>
          <w:spacing w:val="-19"/>
        </w:rPr>
        <w:t xml:space="preserve"> </w:t>
      </w:r>
      <w:r>
        <w:t>from</w:t>
      </w:r>
      <w:r>
        <w:rPr>
          <w:spacing w:val="-2"/>
        </w:rPr>
        <w:t xml:space="preserve"> </w:t>
      </w:r>
      <w:r>
        <w:t>the</w:t>
      </w:r>
      <w:r>
        <w:tab/>
      </w:r>
      <w:r>
        <w:t>Remove the bad receiving card</w:t>
      </w:r>
      <w:r>
        <w:rPr>
          <w:spacing w:val="-19"/>
        </w:rPr>
        <w:t xml:space="preserve"> </w:t>
      </w:r>
      <w:r>
        <w:t>from receiving card by screw driver as</w:t>
      </w:r>
      <w:r>
        <w:rPr>
          <w:spacing w:val="-18"/>
        </w:rPr>
        <w:t xml:space="preserve"> </w:t>
      </w:r>
      <w:r>
        <w:t>shown</w:t>
      </w:r>
      <w:r>
        <w:rPr>
          <w:spacing w:val="-3"/>
        </w:rPr>
        <w:t xml:space="preserve"> </w:t>
      </w:r>
      <w:r>
        <w:t>below</w:t>
      </w:r>
      <w:r>
        <w:tab/>
      </w:r>
      <w:r>
        <w:t>the plate</w:t>
      </w:r>
      <w:r>
        <w:rPr>
          <w:spacing w:val="2"/>
        </w:rPr>
        <w:t xml:space="preserve"> </w:t>
      </w:r>
      <w:r>
        <w:t>board</w:t>
      </w: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spacing w:before="1"/>
        <w:rPr>
          <w:sz w:val="28"/>
        </w:rPr>
      </w:pPr>
    </w:p>
    <w:p>
      <w:pPr>
        <w:pStyle w:val="6"/>
        <w:ind w:left="860" w:right="1378"/>
      </w:pPr>
      <w:r>
        <w:t>Install the new receiving card into box by screwdriver.Install the DC power cable and flat cable onto receiving card,then power the cabinet on.</w:t>
      </w:r>
    </w:p>
    <w:p>
      <w:pPr>
        <w:pStyle w:val="6"/>
        <w:rPr>
          <w:sz w:val="22"/>
        </w:rPr>
      </w:pPr>
    </w:p>
    <w:p>
      <w:pPr>
        <w:pStyle w:val="3"/>
        <w:spacing w:before="148"/>
        <w:ind w:left="100"/>
      </w:pPr>
      <w:r>
        <w:t>Module</w:t>
      </w:r>
    </w:p>
    <w:p>
      <w:pPr>
        <w:pStyle w:val="6"/>
        <w:spacing w:before="68"/>
        <w:ind w:left="860"/>
      </w:pPr>
      <w:r>
        <w:t>Power off the cabinet where the module is in</w:t>
      </w:r>
    </w:p>
    <w:p>
      <w:pPr>
        <w:pStyle w:val="6"/>
        <w:spacing w:before="82" w:after="10"/>
        <w:ind w:left="100" w:right="832"/>
        <w:jc w:val="both"/>
      </w:pPr>
      <w:r>
        <w:t>Take off all the cables connected to module,remove all the screws which fix the module on the cabinet structure as shown below.</w:t>
      </w:r>
    </w:p>
    <w:p>
      <w:pPr>
        <w:pStyle w:val="6"/>
        <w:ind w:left="719"/>
      </w:pPr>
      <w:r>
        <w:drawing>
          <wp:inline distT="0" distB="0" distL="0" distR="0">
            <wp:extent cx="2619375" cy="1759585"/>
            <wp:effectExtent l="0" t="0" r="9525" b="12065"/>
            <wp:docPr id="8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5.jpeg"/>
                    <pic:cNvPicPr>
                      <a:picLocks noChangeAspect="1"/>
                    </pic:cNvPicPr>
                  </pic:nvPicPr>
                  <pic:blipFill>
                    <a:blip r:embed="rId114" cstate="print"/>
                    <a:stretch>
                      <a:fillRect/>
                    </a:stretch>
                  </pic:blipFill>
                  <pic:spPr>
                    <a:xfrm>
                      <a:off x="0" y="0"/>
                      <a:ext cx="2619393" cy="1760219"/>
                    </a:xfrm>
                    <a:prstGeom prst="rect">
                      <a:avLst/>
                    </a:prstGeom>
                  </pic:spPr>
                </pic:pic>
              </a:graphicData>
            </a:graphic>
          </wp:inline>
        </w:drawing>
      </w:r>
      <w:r>
        <w:rPr>
          <w:rFonts w:ascii="Times New Roman"/>
          <w:spacing w:val="-12"/>
        </w:rPr>
        <w:t xml:space="preserve"> </w:t>
      </w:r>
      <w:r>
        <w:rPr>
          <w:spacing w:val="-12"/>
          <w:position w:val="5"/>
        </w:rPr>
        <w:drawing>
          <wp:inline distT="0" distB="0" distL="0" distR="0">
            <wp:extent cx="2974975" cy="1701165"/>
            <wp:effectExtent l="0" t="0" r="15875" b="13335"/>
            <wp:docPr id="8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jpeg"/>
                    <pic:cNvPicPr>
                      <a:picLocks noChangeAspect="1"/>
                    </pic:cNvPicPr>
                  </pic:nvPicPr>
                  <pic:blipFill>
                    <a:blip r:embed="rId115" cstate="print"/>
                    <a:stretch>
                      <a:fillRect/>
                    </a:stretch>
                  </pic:blipFill>
                  <pic:spPr>
                    <a:xfrm>
                      <a:off x="0" y="0"/>
                      <a:ext cx="2975389" cy="1701546"/>
                    </a:xfrm>
                    <a:prstGeom prst="rect">
                      <a:avLst/>
                    </a:prstGeom>
                  </pic:spPr>
                </pic:pic>
              </a:graphicData>
            </a:graphic>
          </wp:inline>
        </w:drawing>
      </w:r>
    </w:p>
    <w:p>
      <w:pPr>
        <w:pStyle w:val="6"/>
        <w:spacing w:before="19"/>
        <w:ind w:left="860"/>
      </w:pPr>
      <w:r>
        <w:drawing>
          <wp:anchor distT="0" distB="0" distL="0" distR="0" simplePos="0" relativeHeight="10240" behindDoc="0" locked="0" layoutInCell="1" allowOverlap="1">
            <wp:simplePos x="0" y="0"/>
            <wp:positionH relativeFrom="page">
              <wp:posOffset>1323975</wp:posOffset>
            </wp:positionH>
            <wp:positionV relativeFrom="paragraph">
              <wp:posOffset>223520</wp:posOffset>
            </wp:positionV>
            <wp:extent cx="4573270" cy="1827530"/>
            <wp:effectExtent l="0" t="0" r="17780" b="1270"/>
            <wp:wrapTopAndBottom/>
            <wp:docPr id="8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7.jpeg"/>
                    <pic:cNvPicPr>
                      <a:picLocks noChangeAspect="1"/>
                    </pic:cNvPicPr>
                  </pic:nvPicPr>
                  <pic:blipFill>
                    <a:blip r:embed="rId116" cstate="print"/>
                    <a:stretch>
                      <a:fillRect/>
                    </a:stretch>
                  </pic:blipFill>
                  <pic:spPr>
                    <a:xfrm>
                      <a:off x="0" y="0"/>
                      <a:ext cx="4572991" cy="1827657"/>
                    </a:xfrm>
                    <a:prstGeom prst="rect">
                      <a:avLst/>
                    </a:prstGeom>
                  </pic:spPr>
                </pic:pic>
              </a:graphicData>
            </a:graphic>
          </wp:anchor>
        </w:drawing>
      </w:r>
      <w:r>
        <w:t>Remove the bad module and take it out from back side as shown below.</w:t>
      </w:r>
    </w:p>
    <w:p>
      <w:pPr>
        <w:spacing w:before="7"/>
        <w:ind w:left="100" w:right="0" w:firstLine="0"/>
        <w:jc w:val="both"/>
        <w:rPr>
          <w:sz w:val="21"/>
        </w:rPr>
      </w:pPr>
      <w:r>
        <w:rPr>
          <w:sz w:val="21"/>
        </w:rPr>
        <w:t>Handle the back cover by hand</w:t>
      </w:r>
    </w:p>
    <w:p>
      <w:pPr>
        <w:pStyle w:val="6"/>
        <w:spacing w:before="25"/>
        <w:ind w:left="100" w:right="1021"/>
        <w:jc w:val="both"/>
      </w:pPr>
      <w:r>
        <w:t>P</w:t>
      </w:r>
      <w:r>
        <w:rPr>
          <w:sz w:val="21"/>
        </w:rPr>
        <w:t>u</w:t>
      </w:r>
      <w:r>
        <w:rPr>
          <w:sz w:val="21"/>
          <w:u w:val="dotted"/>
        </w:rPr>
        <w:t>t</w:t>
      </w:r>
      <w:r>
        <w:rPr>
          <w:spacing w:val="-7"/>
          <w:sz w:val="21"/>
          <w:u w:val="dotted"/>
        </w:rPr>
        <w:t xml:space="preserve"> </w:t>
      </w:r>
      <w:r>
        <w:rPr>
          <w:sz w:val="21"/>
          <w:u w:val="dotted"/>
        </w:rPr>
        <w:t>the new</w:t>
      </w:r>
      <w:r>
        <w:rPr>
          <w:spacing w:val="-7"/>
          <w:sz w:val="21"/>
          <w:u w:val="dotted"/>
        </w:rPr>
        <w:t xml:space="preserve"> </w:t>
      </w:r>
      <w:r>
        <w:rPr>
          <w:u w:val="dotted"/>
        </w:rPr>
        <w:t>module</w:t>
      </w:r>
      <w:r>
        <w:rPr>
          <w:spacing w:val="-1"/>
          <w:u w:val="dotted"/>
        </w:rPr>
        <w:t xml:space="preserve"> </w:t>
      </w:r>
      <w:r>
        <w:rPr>
          <w:u w:val="dotted"/>
        </w:rPr>
        <w:t>on</w:t>
      </w:r>
      <w:r>
        <w:rPr>
          <w:spacing w:val="-3"/>
          <w:u w:val="dotted"/>
        </w:rPr>
        <w:t xml:space="preserve"> </w:t>
      </w:r>
      <w:r>
        <w:rPr>
          <w:u w:val="dotted"/>
        </w:rPr>
        <w:t>the</w:t>
      </w:r>
      <w:r>
        <w:rPr>
          <w:spacing w:val="-3"/>
          <w:u w:val="dotted"/>
        </w:rPr>
        <w:t xml:space="preserve"> </w:t>
      </w:r>
      <w:r>
        <w:rPr>
          <w:u w:val="dotted"/>
        </w:rPr>
        <w:t>cabinet</w:t>
      </w:r>
      <w:r>
        <w:rPr>
          <w:spacing w:val="-6"/>
          <w:u w:val="dotted"/>
        </w:rPr>
        <w:t xml:space="preserve"> </w:t>
      </w:r>
      <w:r>
        <w:rPr>
          <w:u w:val="dotted"/>
        </w:rPr>
        <w:t>structure</w:t>
      </w:r>
      <w:r>
        <w:rPr>
          <w:spacing w:val="-3"/>
          <w:u w:val="dotted"/>
        </w:rPr>
        <w:t xml:space="preserve"> </w:t>
      </w:r>
      <w:r>
        <w:rPr>
          <w:u w:val="dotted"/>
        </w:rPr>
        <w:t>and</w:t>
      </w:r>
      <w:r>
        <w:rPr>
          <w:spacing w:val="-3"/>
          <w:u w:val="dotted"/>
        </w:rPr>
        <w:t xml:space="preserve"> </w:t>
      </w:r>
      <w:r>
        <w:rPr>
          <w:u w:val="dotted"/>
        </w:rPr>
        <w:t>install</w:t>
      </w:r>
      <w:r>
        <w:rPr>
          <w:spacing w:val="-4"/>
          <w:u w:val="dotted"/>
        </w:rPr>
        <w:t xml:space="preserve"> </w:t>
      </w:r>
      <w:r>
        <w:rPr>
          <w:u w:val="dotted"/>
        </w:rPr>
        <w:t>all</w:t>
      </w:r>
      <w:r>
        <w:rPr>
          <w:spacing w:val="-1"/>
          <w:u w:val="dotted"/>
        </w:rPr>
        <w:t xml:space="preserve"> </w:t>
      </w:r>
      <w:r>
        <w:rPr>
          <w:u w:val="dotted"/>
        </w:rPr>
        <w:t>the</w:t>
      </w:r>
      <w:r>
        <w:rPr>
          <w:spacing w:val="-3"/>
          <w:u w:val="dotted"/>
        </w:rPr>
        <w:t xml:space="preserve"> </w:t>
      </w:r>
      <w:r>
        <w:rPr>
          <w:u w:val="dotted"/>
        </w:rPr>
        <w:t>screws</w:t>
      </w:r>
      <w:r>
        <w:rPr>
          <w:spacing w:val="-5"/>
          <w:u w:val="dotted"/>
        </w:rPr>
        <w:t xml:space="preserve"> </w:t>
      </w:r>
      <w:r>
        <w:rPr>
          <w:u w:val="dotted"/>
        </w:rPr>
        <w:t>by</w:t>
      </w:r>
      <w:r>
        <w:rPr>
          <w:spacing w:val="-4"/>
          <w:u w:val="dotted"/>
        </w:rPr>
        <w:t xml:space="preserve"> </w:t>
      </w:r>
      <w:r>
        <w:rPr>
          <w:u w:val="dotted"/>
        </w:rPr>
        <w:t>screwdriver.Connect</w:t>
      </w:r>
      <w:r>
        <w:rPr>
          <w:spacing w:val="-3"/>
          <w:u w:val="dotted"/>
        </w:rPr>
        <w:t xml:space="preserve"> </w:t>
      </w:r>
      <w:r>
        <w:rPr>
          <w:u w:val="dotted"/>
        </w:rPr>
        <w:t>all</w:t>
      </w:r>
      <w:r>
        <w:rPr>
          <w:spacing w:val="-1"/>
          <w:u w:val="dotted"/>
        </w:rPr>
        <w:t xml:space="preserve"> </w:t>
      </w:r>
      <w:r>
        <w:rPr>
          <w:u w:val="dotted"/>
        </w:rPr>
        <w:t>th</w:t>
      </w:r>
      <w:r>
        <w:t>e cables to the new one correctly.Turn on the</w:t>
      </w:r>
      <w:r>
        <w:rPr>
          <w:spacing w:val="2"/>
        </w:rPr>
        <w:t xml:space="preserve"> </w:t>
      </w:r>
      <w:r>
        <w:t>cabinet.</w:t>
      </w:r>
    </w:p>
    <w:p>
      <w:pPr>
        <w:pStyle w:val="6"/>
        <w:spacing w:before="80" w:line="348" w:lineRule="auto"/>
        <w:ind w:left="100" w:right="1211"/>
        <w:jc w:val="both"/>
      </w:pPr>
      <w:r>
        <w:t>After replacing modules, the customer should update the calibration data for that module in the receiving card. Operation details are shown in chapter 9.10. All the spare module have a serial number as JH1, JH2, JH3 etc.</w:t>
      </w:r>
    </w:p>
    <w:p>
      <w:pPr>
        <w:pStyle w:val="2"/>
        <w:spacing w:before="112"/>
      </w:pPr>
      <w:r>
        <w:pict>
          <v:shape id="_x0000_s1045" o:spid="_x0000_s1045" o:spt="202" type="#_x0000_t202" style="position:absolute;left:0pt;margin-left:110pt;margin-top:791.2pt;height:11.15pt;width:86.05pt;mso-position-horizontal-relative:page;mso-position-vertical-relative:page;z-index:-252242944;mso-width-relative:page;mso-height-relative:page;" filled="f" stroked="f" coordsize="21600,21600">
            <v:path/>
            <v:fill on="f" focussize="0,0"/>
            <v:stroke on="f"/>
            <v:imagedata o:title=""/>
            <o:lock v:ext="edit"/>
            <v:textbox inset="0mm,0mm,0mm,0mm">
              <w:txbxContent>
                <w:p>
                  <w:pPr>
                    <w:pStyle w:val="6"/>
                    <w:spacing w:line="222" w:lineRule="exact"/>
                  </w:pPr>
                  <w:r>
                    <w:t>Install the new</w:t>
                  </w:r>
                  <w:r>
                    <w:rPr>
                      <w:spacing w:val="-12"/>
                    </w:rPr>
                    <w:t xml:space="preserve"> </w:t>
                  </w:r>
                  <w:r>
                    <w:t>one.</w:t>
                  </w:r>
                </w:p>
              </w:txbxContent>
            </v:textbox>
          </v:shape>
        </w:pict>
      </w:r>
      <w:r>
        <w:t>Fan</w:t>
      </w:r>
    </w:p>
    <w:p>
      <w:pPr>
        <w:pStyle w:val="6"/>
        <w:spacing w:before="69" w:after="12"/>
        <w:ind w:left="1360" w:right="1548"/>
        <w:rPr>
          <w:strike w:val="0"/>
          <w:dstrike w:val="0"/>
        </w:rPr>
      </w:pPr>
      <w:r>
        <w:rPr>
          <w:strike w:val="0"/>
          <w:dstrike w:val="0"/>
        </w:rPr>
        <w:drawing>
          <wp:anchor distT="0" distB="0" distL="0" distR="0" simplePos="0" relativeHeight="251074560" behindDoc="1" locked="0" layoutInCell="1" allowOverlap="1">
            <wp:simplePos x="0" y="0"/>
            <wp:positionH relativeFrom="page">
              <wp:posOffset>1209675</wp:posOffset>
            </wp:positionH>
            <wp:positionV relativeFrom="paragraph">
              <wp:posOffset>122555</wp:posOffset>
            </wp:positionV>
            <wp:extent cx="5274310" cy="8890"/>
            <wp:effectExtent l="0" t="0" r="0" b="0"/>
            <wp:wrapNone/>
            <wp:docPr id="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a:picLocks noChangeAspect="1"/>
                    </pic:cNvPicPr>
                  </pic:nvPicPr>
                  <pic:blipFill>
                    <a:blip r:embed="rId34" cstate="print"/>
                    <a:stretch>
                      <a:fillRect/>
                    </a:stretch>
                  </pic:blipFill>
                  <pic:spPr>
                    <a:xfrm>
                      <a:off x="0" y="0"/>
                      <a:ext cx="5274564" cy="9144"/>
                    </a:xfrm>
                    <a:prstGeom prst="rect">
                      <a:avLst/>
                    </a:prstGeom>
                  </pic:spPr>
                </pic:pic>
              </a:graphicData>
            </a:graphic>
          </wp:anchor>
        </w:drawing>
      </w:r>
      <w:r>
        <w:rPr>
          <w:strike w:val="0"/>
          <w:dstrike w:val="0"/>
        </w:rPr>
        <w:t>Power off the cabinet where the fan is in,remove the bad fan by screwdriver and take the fan out by hand as shown below.</w:t>
      </w:r>
    </w:p>
    <w:p>
      <w:pPr>
        <w:pStyle w:val="6"/>
        <w:tabs>
          <w:tab w:val="left" w:pos="5327"/>
        </w:tabs>
        <w:ind w:left="1830"/>
      </w:pPr>
      <w:r>
        <w:rPr>
          <w:position w:val="3"/>
        </w:rPr>
        <w:drawing>
          <wp:inline distT="0" distB="0" distL="0" distR="0">
            <wp:extent cx="2066925" cy="1560195"/>
            <wp:effectExtent l="0" t="0" r="9525" b="1905"/>
            <wp:docPr id="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jpeg"/>
                    <pic:cNvPicPr>
                      <a:picLocks noChangeAspect="1"/>
                    </pic:cNvPicPr>
                  </pic:nvPicPr>
                  <pic:blipFill>
                    <a:blip r:embed="rId117" cstate="print"/>
                    <a:stretch>
                      <a:fillRect/>
                    </a:stretch>
                  </pic:blipFill>
                  <pic:spPr>
                    <a:xfrm>
                      <a:off x="0" y="0"/>
                      <a:ext cx="2066951" cy="1560195"/>
                    </a:xfrm>
                    <a:prstGeom prst="rect">
                      <a:avLst/>
                    </a:prstGeom>
                  </pic:spPr>
                </pic:pic>
              </a:graphicData>
            </a:graphic>
          </wp:inline>
        </w:drawing>
      </w:r>
      <w:r>
        <w:rPr>
          <w:position w:val="3"/>
        </w:rPr>
        <w:tab/>
      </w:r>
      <w:r>
        <w:drawing>
          <wp:inline distT="0" distB="0" distL="0" distR="0">
            <wp:extent cx="2553970" cy="1528445"/>
            <wp:effectExtent l="0" t="0" r="17780" b="14605"/>
            <wp:docPr id="8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jpeg"/>
                    <pic:cNvPicPr>
                      <a:picLocks noChangeAspect="1"/>
                    </pic:cNvPicPr>
                  </pic:nvPicPr>
                  <pic:blipFill>
                    <a:blip r:embed="rId118" cstate="print"/>
                    <a:stretch>
                      <a:fillRect/>
                    </a:stretch>
                  </pic:blipFill>
                  <pic:spPr>
                    <a:xfrm>
                      <a:off x="0" y="0"/>
                      <a:ext cx="2554004" cy="1528762"/>
                    </a:xfrm>
                    <a:prstGeom prst="rect">
                      <a:avLst/>
                    </a:prstGeom>
                  </pic:spPr>
                </pic:pic>
              </a:graphicData>
            </a:graphic>
          </wp:inline>
        </w:drawing>
      </w:r>
    </w:p>
    <w:p>
      <w:pPr>
        <w:spacing w:before="35" w:after="19"/>
        <w:ind w:left="2120" w:right="0" w:firstLine="0"/>
        <w:jc w:val="left"/>
        <w:rPr>
          <w:rFonts w:ascii="Arial"/>
          <w:sz w:val="19"/>
        </w:rPr>
      </w:pPr>
      <w:r>
        <w:rPr>
          <w:rFonts w:ascii="Arial"/>
          <w:sz w:val="19"/>
        </w:rPr>
        <w:t>Take off the AC connection cable by hand as shown below.</w:t>
      </w:r>
    </w:p>
    <w:p>
      <w:pPr>
        <w:pStyle w:val="6"/>
        <w:ind w:left="1914"/>
      </w:pPr>
      <w:r>
        <w:drawing>
          <wp:inline distT="0" distB="0" distL="0" distR="0">
            <wp:extent cx="3277235" cy="1939925"/>
            <wp:effectExtent l="0" t="0" r="18415" b="3175"/>
            <wp:docPr id="8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jpeg"/>
                    <pic:cNvPicPr>
                      <a:picLocks noChangeAspect="1"/>
                    </pic:cNvPicPr>
                  </pic:nvPicPr>
                  <pic:blipFill>
                    <a:blip r:embed="rId119" cstate="print"/>
                    <a:stretch>
                      <a:fillRect/>
                    </a:stretch>
                  </pic:blipFill>
                  <pic:spPr>
                    <a:xfrm>
                      <a:off x="0" y="0"/>
                      <a:ext cx="3277868" cy="1940242"/>
                    </a:xfrm>
                    <a:prstGeom prst="rect">
                      <a:avLst/>
                    </a:prstGeom>
                  </pic:spPr>
                </pic:pic>
              </a:graphicData>
            </a:graphic>
          </wp:inline>
        </w:drawing>
      </w:r>
    </w:p>
    <w:p>
      <w:pPr>
        <w:pStyle w:val="6"/>
        <w:spacing w:before="52"/>
        <w:ind w:left="1360" w:right="1392"/>
        <w:rPr>
          <w:rFonts w:ascii="Times New Roman"/>
          <w:sz w:val="17"/>
        </w:rPr>
      </w:pPr>
      <w:r>
        <w:t>Install the new fan into the cabinets by screw.Connect the AC connection cable to the fan and power supply</w:t>
      </w:r>
      <w:r>
        <w:rPr>
          <w:rFonts w:ascii="Times New Roman"/>
          <w:sz w:val="17"/>
        </w:rPr>
        <w:t>.</w:t>
      </w:r>
    </w:p>
    <w:p>
      <w:pPr>
        <w:spacing w:before="194"/>
        <w:ind w:left="0" w:right="5520" w:firstLine="0"/>
        <w:jc w:val="right"/>
        <w:rPr>
          <w:rFonts w:ascii="Arial"/>
          <w:b/>
          <w:sz w:val="23"/>
        </w:rPr>
      </w:pPr>
      <w:r>
        <w:rPr>
          <w:rFonts w:ascii="Arial"/>
          <w:b/>
          <w:sz w:val="23"/>
        </w:rPr>
        <w:t>Signal input cable and Signal cascade cable</w:t>
      </w:r>
    </w:p>
    <w:p>
      <w:pPr>
        <w:spacing w:before="81"/>
        <w:ind w:left="0" w:right="5568" w:firstLine="0"/>
        <w:jc w:val="right"/>
        <w:rPr>
          <w:rFonts w:ascii="Arial"/>
          <w:sz w:val="21"/>
        </w:rPr>
      </w:pPr>
      <w:r>
        <w:drawing>
          <wp:anchor distT="0" distB="0" distL="0" distR="0" simplePos="0" relativeHeight="9216" behindDoc="0" locked="0" layoutInCell="1" allowOverlap="1">
            <wp:simplePos x="0" y="0"/>
            <wp:positionH relativeFrom="page">
              <wp:posOffset>1238885</wp:posOffset>
            </wp:positionH>
            <wp:positionV relativeFrom="paragraph">
              <wp:posOffset>294640</wp:posOffset>
            </wp:positionV>
            <wp:extent cx="2392680" cy="2235200"/>
            <wp:effectExtent l="0" t="0" r="7620" b="12700"/>
            <wp:wrapTopAndBottom/>
            <wp:docPr id="8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jpeg"/>
                    <pic:cNvPicPr>
                      <a:picLocks noChangeAspect="1"/>
                    </pic:cNvPicPr>
                  </pic:nvPicPr>
                  <pic:blipFill>
                    <a:blip r:embed="rId120" cstate="print"/>
                    <a:stretch>
                      <a:fillRect/>
                    </a:stretch>
                  </pic:blipFill>
                  <pic:spPr>
                    <a:xfrm>
                      <a:off x="0" y="0"/>
                      <a:ext cx="2392491" cy="2235231"/>
                    </a:xfrm>
                    <a:prstGeom prst="rect">
                      <a:avLst/>
                    </a:prstGeom>
                  </pic:spPr>
                </pic:pic>
              </a:graphicData>
            </a:graphic>
          </wp:anchor>
        </w:drawing>
      </w:r>
      <w:r>
        <w:drawing>
          <wp:anchor distT="0" distB="0" distL="0" distR="0" simplePos="0" relativeHeight="10240" behindDoc="0" locked="0" layoutInCell="1" allowOverlap="1">
            <wp:simplePos x="0" y="0"/>
            <wp:positionH relativeFrom="page">
              <wp:posOffset>3761105</wp:posOffset>
            </wp:positionH>
            <wp:positionV relativeFrom="paragraph">
              <wp:posOffset>274320</wp:posOffset>
            </wp:positionV>
            <wp:extent cx="2583815" cy="2265045"/>
            <wp:effectExtent l="0" t="0" r="6985" b="1905"/>
            <wp:wrapTopAndBottom/>
            <wp:docPr id="8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jpeg"/>
                    <pic:cNvPicPr>
                      <a:picLocks noChangeAspect="1"/>
                    </pic:cNvPicPr>
                  </pic:nvPicPr>
                  <pic:blipFill>
                    <a:blip r:embed="rId121" cstate="print"/>
                    <a:stretch>
                      <a:fillRect/>
                    </a:stretch>
                  </pic:blipFill>
                  <pic:spPr>
                    <a:xfrm>
                      <a:off x="0" y="0"/>
                      <a:ext cx="2583953" cy="2264759"/>
                    </a:xfrm>
                    <a:prstGeom prst="rect">
                      <a:avLst/>
                    </a:prstGeom>
                  </pic:spPr>
                </pic:pic>
              </a:graphicData>
            </a:graphic>
          </wp:anchor>
        </w:drawing>
      </w:r>
      <w:r>
        <w:rPr>
          <w:rFonts w:ascii="Arial"/>
          <w:sz w:val="21"/>
        </w:rPr>
        <w:t>Take off the bad one &amp; Install the new one.</w:t>
      </w:r>
    </w:p>
    <w:p>
      <w:pPr>
        <w:spacing w:before="121"/>
        <w:ind w:left="1360" w:right="0" w:firstLine="0"/>
        <w:jc w:val="left"/>
        <w:rPr>
          <w:rFonts w:ascii="Arial"/>
          <w:b/>
          <w:sz w:val="24"/>
        </w:rPr>
      </w:pPr>
      <w:r>
        <w:rPr>
          <w:rFonts w:ascii="Arial"/>
          <w:b/>
          <w:sz w:val="24"/>
        </w:rPr>
        <w:t>Pin cable</w:t>
      </w:r>
    </w:p>
    <w:p>
      <w:pPr>
        <w:pStyle w:val="6"/>
        <w:spacing w:before="69"/>
        <w:ind w:left="2120"/>
      </w:pPr>
      <w:r>
        <w:drawing>
          <wp:anchor distT="0" distB="0" distL="0" distR="0" simplePos="0" relativeHeight="10240" behindDoc="0" locked="0" layoutInCell="1" allowOverlap="1">
            <wp:simplePos x="0" y="0"/>
            <wp:positionH relativeFrom="page">
              <wp:posOffset>1254125</wp:posOffset>
            </wp:positionH>
            <wp:positionV relativeFrom="paragraph">
              <wp:posOffset>279400</wp:posOffset>
            </wp:positionV>
            <wp:extent cx="2090420" cy="1364615"/>
            <wp:effectExtent l="0" t="0" r="5080" b="6985"/>
            <wp:wrapTopAndBottom/>
            <wp:docPr id="9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jpeg"/>
                    <pic:cNvPicPr>
                      <a:picLocks noChangeAspect="1"/>
                    </pic:cNvPicPr>
                  </pic:nvPicPr>
                  <pic:blipFill>
                    <a:blip r:embed="rId122" cstate="print"/>
                    <a:stretch>
                      <a:fillRect/>
                    </a:stretch>
                  </pic:blipFill>
                  <pic:spPr>
                    <a:xfrm>
                      <a:off x="0" y="0"/>
                      <a:ext cx="2090601" cy="1364551"/>
                    </a:xfrm>
                    <a:prstGeom prst="rect">
                      <a:avLst/>
                    </a:prstGeom>
                  </pic:spPr>
                </pic:pic>
              </a:graphicData>
            </a:graphic>
          </wp:anchor>
        </w:drawing>
      </w:r>
      <w:r>
        <w:drawing>
          <wp:anchor distT="0" distB="0" distL="0" distR="0" simplePos="0" relativeHeight="10240" behindDoc="0" locked="0" layoutInCell="1" allowOverlap="1">
            <wp:simplePos x="0" y="0"/>
            <wp:positionH relativeFrom="page">
              <wp:posOffset>3741420</wp:posOffset>
            </wp:positionH>
            <wp:positionV relativeFrom="paragraph">
              <wp:posOffset>230505</wp:posOffset>
            </wp:positionV>
            <wp:extent cx="2016125" cy="1436370"/>
            <wp:effectExtent l="0" t="0" r="3175" b="11430"/>
            <wp:wrapTopAndBottom/>
            <wp:docPr id="9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8.jpeg"/>
                    <pic:cNvPicPr>
                      <a:picLocks noChangeAspect="1"/>
                    </pic:cNvPicPr>
                  </pic:nvPicPr>
                  <pic:blipFill>
                    <a:blip r:embed="rId123" cstate="print"/>
                    <a:stretch>
                      <a:fillRect/>
                    </a:stretch>
                  </pic:blipFill>
                  <pic:spPr>
                    <a:xfrm>
                      <a:off x="0" y="0"/>
                      <a:ext cx="2016031" cy="1436179"/>
                    </a:xfrm>
                    <a:prstGeom prst="rect">
                      <a:avLst/>
                    </a:prstGeom>
                  </pic:spPr>
                </pic:pic>
              </a:graphicData>
            </a:graphic>
          </wp:anchor>
        </w:drawing>
      </w:r>
      <w:r>
        <w:t>Remove the bad one</w:t>
      </w:r>
    </w:p>
    <w:p>
      <w:pPr>
        <w:spacing w:after="0"/>
        <w:sectPr>
          <w:headerReference r:id="rId23" w:type="default"/>
          <w:footerReference r:id="rId24" w:type="default"/>
          <w:pgSz w:w="11900" w:h="16840"/>
          <w:pgMar w:top="1320" w:right="120" w:bottom="240" w:left="80" w:header="382" w:footer="46" w:gutter="0"/>
          <w:pgNumType w:fmt="decimal"/>
        </w:sectPr>
      </w:pPr>
    </w:p>
    <w:p>
      <w:pPr>
        <w:pStyle w:val="6"/>
      </w:pPr>
    </w:p>
    <w:p>
      <w:pPr>
        <w:pStyle w:val="6"/>
        <w:spacing w:before="6"/>
        <w:rPr>
          <w:sz w:val="16"/>
        </w:rPr>
      </w:pPr>
    </w:p>
    <w:p>
      <w:pPr>
        <w:pStyle w:val="2"/>
        <w:spacing w:before="93"/>
        <w:ind w:left="1960"/>
      </w:pPr>
      <w:r>
        <w:t>DC power cable</w:t>
      </w:r>
    </w:p>
    <w:p>
      <w:pPr>
        <w:pStyle w:val="6"/>
        <w:spacing w:before="59"/>
        <w:ind w:left="2140"/>
      </w:pPr>
      <w:r>
        <w:t>Power off the cabinet where the DC cable is,</w:t>
      </w:r>
    </w:p>
    <w:p>
      <w:pPr>
        <w:spacing w:before="161"/>
        <w:ind w:left="1360" w:right="0" w:firstLine="0"/>
        <w:jc w:val="left"/>
        <w:rPr>
          <w:rFonts w:ascii="Arial"/>
          <w:sz w:val="21"/>
        </w:rPr>
      </w:pPr>
      <w:r>
        <w:rPr>
          <w:rFonts w:ascii="Arial"/>
          <w:sz w:val="21"/>
        </w:rPr>
        <w:t>Take off the bad one &amp; Install the new one.Turn on the cabinet.</w:t>
      </w:r>
    </w:p>
    <w:p>
      <w:pPr>
        <w:pStyle w:val="6"/>
        <w:spacing w:before="9"/>
        <w:rPr>
          <w:sz w:val="28"/>
        </w:rPr>
      </w:pPr>
      <w:r>
        <w:drawing>
          <wp:anchor distT="0" distB="0" distL="0" distR="0" simplePos="0" relativeHeight="10240" behindDoc="0" locked="0" layoutInCell="1" allowOverlap="1">
            <wp:simplePos x="0" y="0"/>
            <wp:positionH relativeFrom="page">
              <wp:posOffset>1143000</wp:posOffset>
            </wp:positionH>
            <wp:positionV relativeFrom="paragraph">
              <wp:posOffset>234950</wp:posOffset>
            </wp:positionV>
            <wp:extent cx="2552065" cy="1411605"/>
            <wp:effectExtent l="0" t="0" r="635" b="17145"/>
            <wp:wrapTopAndBottom/>
            <wp:docPr id="9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jpeg"/>
                    <pic:cNvPicPr>
                      <a:picLocks noChangeAspect="1"/>
                    </pic:cNvPicPr>
                  </pic:nvPicPr>
                  <pic:blipFill>
                    <a:blip r:embed="rId124" cstate="print"/>
                    <a:stretch>
                      <a:fillRect/>
                    </a:stretch>
                  </pic:blipFill>
                  <pic:spPr>
                    <a:xfrm>
                      <a:off x="0" y="0"/>
                      <a:ext cx="2552264" cy="1411890"/>
                    </a:xfrm>
                    <a:prstGeom prst="rect">
                      <a:avLst/>
                    </a:prstGeom>
                  </pic:spPr>
                </pic:pic>
              </a:graphicData>
            </a:graphic>
          </wp:anchor>
        </w:drawing>
      </w:r>
      <w:r>
        <w:drawing>
          <wp:anchor distT="0" distB="0" distL="0" distR="0" simplePos="0" relativeHeight="10240" behindDoc="0" locked="0" layoutInCell="1" allowOverlap="1">
            <wp:simplePos x="0" y="0"/>
            <wp:positionH relativeFrom="page">
              <wp:posOffset>3848100</wp:posOffset>
            </wp:positionH>
            <wp:positionV relativeFrom="paragraph">
              <wp:posOffset>254635</wp:posOffset>
            </wp:positionV>
            <wp:extent cx="2580005" cy="1364615"/>
            <wp:effectExtent l="0" t="0" r="10795" b="6985"/>
            <wp:wrapTopAndBottom/>
            <wp:docPr id="9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0.jpeg"/>
                    <pic:cNvPicPr>
                      <a:picLocks noChangeAspect="1"/>
                    </pic:cNvPicPr>
                  </pic:nvPicPr>
                  <pic:blipFill>
                    <a:blip r:embed="rId125" cstate="print"/>
                    <a:stretch>
                      <a:fillRect/>
                    </a:stretch>
                  </pic:blipFill>
                  <pic:spPr>
                    <a:xfrm>
                      <a:off x="0" y="0"/>
                      <a:ext cx="2580007" cy="1364456"/>
                    </a:xfrm>
                    <a:prstGeom prst="rect">
                      <a:avLst/>
                    </a:prstGeom>
                  </pic:spPr>
                </pic:pic>
              </a:graphicData>
            </a:graphic>
          </wp:anchor>
        </w:drawing>
      </w:r>
    </w:p>
    <w:p>
      <w:pPr>
        <w:pStyle w:val="6"/>
        <w:spacing w:before="5"/>
        <w:rPr>
          <w:sz w:val="19"/>
        </w:rPr>
      </w:pPr>
    </w:p>
    <w:p>
      <w:pPr>
        <w:pStyle w:val="11"/>
        <w:numPr>
          <w:ilvl w:val="0"/>
          <w:numId w:val="12"/>
        </w:numPr>
        <w:tabs>
          <w:tab w:val="left" w:pos="1752"/>
        </w:tabs>
        <w:spacing w:before="1" w:after="0" w:line="240" w:lineRule="auto"/>
        <w:ind w:left="1751" w:right="0" w:hanging="392"/>
        <w:jc w:val="left"/>
        <w:rPr>
          <w:b/>
          <w:sz w:val="28"/>
        </w:rPr>
      </w:pPr>
      <w:r>
        <w:rPr>
          <w:b/>
          <w:sz w:val="28"/>
        </w:rPr>
        <w:t>Normal issues and solution during operation</w:t>
      </w:r>
      <w:r>
        <w:rPr>
          <w:b/>
          <w:spacing w:val="-11"/>
          <w:sz w:val="28"/>
        </w:rPr>
        <w:t xml:space="preserve"> </w:t>
      </w:r>
      <w:r>
        <w:rPr>
          <w:b/>
          <w:sz w:val="28"/>
        </w:rPr>
        <w:t>period</w:t>
      </w:r>
    </w:p>
    <w:p>
      <w:pPr>
        <w:pStyle w:val="6"/>
        <w:rPr>
          <w:b/>
          <w:sz w:val="30"/>
        </w:rPr>
      </w:pPr>
    </w:p>
    <w:p>
      <w:pPr>
        <w:pStyle w:val="6"/>
        <w:spacing w:before="10"/>
        <w:rPr>
          <w:b/>
          <w:sz w:val="25"/>
        </w:rPr>
      </w:pPr>
    </w:p>
    <w:p>
      <w:pPr>
        <w:pStyle w:val="11"/>
        <w:numPr>
          <w:ilvl w:val="1"/>
          <w:numId w:val="12"/>
        </w:numPr>
        <w:tabs>
          <w:tab w:val="left" w:pos="4022"/>
        </w:tabs>
        <w:spacing w:before="0" w:after="0" w:line="240" w:lineRule="auto"/>
        <w:ind w:left="4021" w:right="0" w:hanging="622"/>
        <w:jc w:val="left"/>
        <w:rPr>
          <w:b/>
          <w:sz w:val="28"/>
        </w:rPr>
      </w:pPr>
      <w:r>
        <w:rPr>
          <w:b/>
          <w:sz w:val="28"/>
        </w:rPr>
        <w:t>Display screen</w:t>
      </w:r>
      <w:r>
        <w:rPr>
          <w:b/>
          <w:spacing w:val="-6"/>
          <w:sz w:val="28"/>
        </w:rPr>
        <w:t xml:space="preserve"> </w:t>
      </w:r>
      <w:r>
        <w:rPr>
          <w:b/>
          <w:sz w:val="28"/>
        </w:rPr>
        <w:t>problem</w:t>
      </w:r>
    </w:p>
    <w:p>
      <w:pPr>
        <w:pStyle w:val="6"/>
        <w:spacing w:before="7"/>
        <w:rPr>
          <w:b/>
          <w:sz w:val="19"/>
        </w:rPr>
      </w:pPr>
    </w:p>
    <w:tbl>
      <w:tblPr>
        <w:tblStyle w:val="8"/>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1"/>
        <w:gridCol w:w="2130"/>
        <w:gridCol w:w="2131"/>
        <w:gridCol w:w="4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80" w:hRule="atLeast"/>
        </w:trPr>
        <w:tc>
          <w:tcPr>
            <w:tcW w:w="3081" w:type="dxa"/>
          </w:tcPr>
          <w:p>
            <w:pPr>
              <w:pStyle w:val="12"/>
              <w:rPr>
                <w:rFonts w:ascii="Arial"/>
                <w:b/>
                <w:sz w:val="22"/>
              </w:rPr>
            </w:pPr>
          </w:p>
          <w:p>
            <w:pPr>
              <w:pStyle w:val="12"/>
              <w:rPr>
                <w:rFonts w:ascii="Arial"/>
                <w:b/>
                <w:sz w:val="22"/>
              </w:rPr>
            </w:pPr>
          </w:p>
          <w:p>
            <w:pPr>
              <w:pStyle w:val="12"/>
              <w:spacing w:before="9"/>
              <w:rPr>
                <w:rFonts w:ascii="Arial"/>
                <w:b/>
                <w:sz w:val="18"/>
              </w:rPr>
            </w:pPr>
          </w:p>
          <w:p>
            <w:pPr>
              <w:pStyle w:val="12"/>
              <w:spacing w:line="360" w:lineRule="auto"/>
              <w:ind w:left="789" w:right="233" w:hanging="516"/>
              <w:rPr>
                <w:rFonts w:ascii="Arial"/>
                <w:b/>
                <w:sz w:val="21"/>
              </w:rPr>
            </w:pPr>
            <w:r>
              <w:rPr>
                <w:rFonts w:ascii="Arial"/>
                <w:b/>
                <w:sz w:val="21"/>
              </w:rPr>
              <w:t>The whole display screen cannot light up</w:t>
            </w:r>
          </w:p>
        </w:tc>
        <w:tc>
          <w:tcPr>
            <w:tcW w:w="2130" w:type="dxa"/>
          </w:tcPr>
          <w:p>
            <w:pPr>
              <w:pStyle w:val="12"/>
              <w:spacing w:before="2"/>
              <w:rPr>
                <w:rFonts w:ascii="Arial"/>
                <w:b/>
                <w:sz w:val="6"/>
              </w:rPr>
            </w:pPr>
          </w:p>
          <w:p>
            <w:pPr>
              <w:pStyle w:val="12"/>
              <w:ind w:left="99" w:right="-44"/>
              <w:rPr>
                <w:rFonts w:ascii="Arial"/>
                <w:sz w:val="20"/>
              </w:rPr>
            </w:pPr>
            <w:r>
              <w:rPr>
                <w:rFonts w:ascii="Arial"/>
                <w:sz w:val="20"/>
              </w:rPr>
              <w:drawing>
                <wp:inline distT="0" distB="0" distL="0" distR="0">
                  <wp:extent cx="1279525" cy="1226820"/>
                  <wp:effectExtent l="0" t="0" r="15875" b="11430"/>
                  <wp:docPr id="9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jpeg"/>
                          <pic:cNvPicPr>
                            <a:picLocks noChangeAspect="1"/>
                          </pic:cNvPicPr>
                        </pic:nvPicPr>
                        <pic:blipFill>
                          <a:blip r:embed="rId126" cstate="print"/>
                          <a:stretch>
                            <a:fillRect/>
                          </a:stretch>
                        </pic:blipFill>
                        <pic:spPr>
                          <a:xfrm>
                            <a:off x="0" y="0"/>
                            <a:ext cx="1279686" cy="1227391"/>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rPr>
                <w:rFonts w:ascii="Arial"/>
                <w:b/>
                <w:sz w:val="16"/>
              </w:rPr>
            </w:pPr>
          </w:p>
          <w:p>
            <w:pPr>
              <w:pStyle w:val="12"/>
              <w:spacing w:before="9"/>
              <w:rPr>
                <w:rFonts w:ascii="Arial"/>
                <w:b/>
                <w:sz w:val="21"/>
              </w:rPr>
            </w:pPr>
          </w:p>
          <w:p>
            <w:pPr>
              <w:pStyle w:val="12"/>
              <w:ind w:left="962" w:right="84" w:hanging="838"/>
              <w:rPr>
                <w:rFonts w:ascii="Arial"/>
                <w:sz w:val="15"/>
              </w:rPr>
            </w:pPr>
            <w:r>
              <w:rPr>
                <w:rFonts w:ascii="Arial"/>
                <w:sz w:val="15"/>
              </w:rPr>
              <w:t>Check belows is available or not</w:t>
            </w:r>
          </w:p>
        </w:tc>
        <w:tc>
          <w:tcPr>
            <w:tcW w:w="4094" w:type="dxa"/>
          </w:tcPr>
          <w:p>
            <w:pPr>
              <w:pStyle w:val="12"/>
              <w:numPr>
                <w:ilvl w:val="0"/>
                <w:numId w:val="13"/>
              </w:numPr>
              <w:tabs>
                <w:tab w:val="left" w:pos="257"/>
              </w:tabs>
              <w:spacing w:before="0" w:after="0" w:line="229" w:lineRule="exact"/>
              <w:ind w:left="256" w:right="0" w:hanging="150"/>
              <w:jc w:val="left"/>
              <w:rPr>
                <w:sz w:val="20"/>
              </w:rPr>
            </w:pPr>
            <w:r>
              <w:rPr>
                <w:sz w:val="20"/>
              </w:rPr>
              <w:t>the display screen is power</w:t>
            </w:r>
            <w:r>
              <w:rPr>
                <w:spacing w:val="2"/>
                <w:sz w:val="20"/>
              </w:rPr>
              <w:t xml:space="preserve"> </w:t>
            </w:r>
            <w:r>
              <w:rPr>
                <w:sz w:val="20"/>
              </w:rPr>
              <w:t>on;</w:t>
            </w:r>
          </w:p>
          <w:p>
            <w:pPr>
              <w:pStyle w:val="12"/>
              <w:numPr>
                <w:ilvl w:val="0"/>
                <w:numId w:val="13"/>
              </w:numPr>
              <w:tabs>
                <w:tab w:val="left" w:pos="257"/>
              </w:tabs>
              <w:spacing w:before="0" w:after="0" w:line="240" w:lineRule="auto"/>
              <w:ind w:left="307" w:right="444" w:hanging="200"/>
              <w:jc w:val="left"/>
              <w:rPr>
                <w:sz w:val="20"/>
              </w:rPr>
            </w:pPr>
            <w:r>
              <w:rPr>
                <w:sz w:val="20"/>
              </w:rPr>
              <w:t>the connection is broken between</w:t>
            </w:r>
            <w:r>
              <w:rPr>
                <w:spacing w:val="-21"/>
                <w:sz w:val="20"/>
              </w:rPr>
              <w:t xml:space="preserve"> </w:t>
            </w:r>
            <w:r>
              <w:rPr>
                <w:sz w:val="20"/>
              </w:rPr>
              <w:t>Sending box box and the display</w:t>
            </w:r>
            <w:r>
              <w:rPr>
                <w:spacing w:val="-3"/>
                <w:sz w:val="20"/>
              </w:rPr>
              <w:t xml:space="preserve"> </w:t>
            </w:r>
            <w:r>
              <w:rPr>
                <w:sz w:val="20"/>
              </w:rPr>
              <w:t>screen;</w:t>
            </w:r>
          </w:p>
          <w:p>
            <w:pPr>
              <w:pStyle w:val="12"/>
              <w:numPr>
                <w:ilvl w:val="0"/>
                <w:numId w:val="13"/>
              </w:numPr>
              <w:tabs>
                <w:tab w:val="left" w:pos="257"/>
              </w:tabs>
              <w:spacing w:before="0" w:after="0" w:line="240" w:lineRule="auto"/>
              <w:ind w:left="256" w:right="0" w:hanging="150"/>
              <w:jc w:val="left"/>
              <w:rPr>
                <w:sz w:val="20"/>
              </w:rPr>
            </w:pPr>
            <w:r>
              <w:rPr>
                <w:sz w:val="20"/>
              </w:rPr>
              <w:t>the sending box is normal;</w:t>
            </w:r>
          </w:p>
          <w:p>
            <w:pPr>
              <w:pStyle w:val="12"/>
              <w:numPr>
                <w:ilvl w:val="0"/>
                <w:numId w:val="13"/>
              </w:numPr>
              <w:tabs>
                <w:tab w:val="left" w:pos="257"/>
              </w:tabs>
              <w:spacing w:before="1" w:after="0" w:line="240" w:lineRule="auto"/>
              <w:ind w:left="307" w:right="410" w:hanging="200"/>
              <w:jc w:val="left"/>
              <w:rPr>
                <w:sz w:val="20"/>
              </w:rPr>
            </w:pPr>
            <w:r>
              <w:rPr>
                <w:sz w:val="20"/>
              </w:rPr>
              <w:t>the first cabinet is working normally in</w:t>
            </w:r>
            <w:r>
              <w:rPr>
                <w:spacing w:val="-24"/>
                <w:sz w:val="20"/>
              </w:rPr>
              <w:t xml:space="preserve"> </w:t>
            </w:r>
            <w:r>
              <w:rPr>
                <w:sz w:val="20"/>
              </w:rPr>
              <w:t>the display;</w:t>
            </w:r>
          </w:p>
          <w:p>
            <w:pPr>
              <w:pStyle w:val="12"/>
              <w:numPr>
                <w:ilvl w:val="0"/>
                <w:numId w:val="13"/>
              </w:numPr>
              <w:tabs>
                <w:tab w:val="left" w:pos="257"/>
              </w:tabs>
              <w:spacing w:before="0" w:after="0" w:line="228" w:lineRule="exact"/>
              <w:ind w:left="256" w:right="0" w:hanging="150"/>
              <w:jc w:val="left"/>
              <w:rPr>
                <w:sz w:val="20"/>
              </w:rPr>
            </w:pPr>
            <w:r>
              <w:rPr>
                <w:sz w:val="20"/>
              </w:rPr>
              <w:t>the brightness setting is</w:t>
            </w:r>
            <w:r>
              <w:rPr>
                <w:spacing w:val="2"/>
                <w:sz w:val="20"/>
              </w:rPr>
              <w:t xml:space="preserve"> </w:t>
            </w:r>
            <w:r>
              <w:rPr>
                <w:sz w:val="20"/>
              </w:rPr>
              <w:t>0%;</w:t>
            </w:r>
          </w:p>
          <w:p>
            <w:pPr>
              <w:pStyle w:val="12"/>
              <w:numPr>
                <w:ilvl w:val="0"/>
                <w:numId w:val="13"/>
              </w:numPr>
              <w:tabs>
                <w:tab w:val="left" w:pos="257"/>
              </w:tabs>
              <w:spacing w:before="0" w:after="0" w:line="240" w:lineRule="auto"/>
              <w:ind w:left="256" w:right="0" w:hanging="150"/>
              <w:jc w:val="left"/>
              <w:rPr>
                <w:sz w:val="20"/>
              </w:rPr>
            </w:pPr>
            <w:r>
              <w:rPr>
                <w:sz w:val="20"/>
              </w:rPr>
              <w:t>the software setting is</w:t>
            </w:r>
            <w:r>
              <w:rPr>
                <w:spacing w:val="1"/>
                <w:sz w:val="20"/>
              </w:rPr>
              <w:t xml:space="preserve"> </w:t>
            </w:r>
            <w:r>
              <w:rPr>
                <w:sz w:val="20"/>
              </w:rPr>
              <w:t>correct.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9" w:hRule="atLeast"/>
        </w:trPr>
        <w:tc>
          <w:tcPr>
            <w:tcW w:w="3081" w:type="dxa"/>
          </w:tcPr>
          <w:p>
            <w:pPr>
              <w:pStyle w:val="12"/>
              <w:rPr>
                <w:rFonts w:ascii="Arial"/>
                <w:b/>
                <w:sz w:val="22"/>
              </w:rPr>
            </w:pPr>
          </w:p>
          <w:p>
            <w:pPr>
              <w:pStyle w:val="12"/>
              <w:rPr>
                <w:rFonts w:ascii="Arial"/>
                <w:b/>
                <w:sz w:val="22"/>
              </w:rPr>
            </w:pPr>
          </w:p>
          <w:p>
            <w:pPr>
              <w:pStyle w:val="12"/>
              <w:spacing w:before="9"/>
              <w:rPr>
                <w:rFonts w:ascii="Arial"/>
                <w:b/>
                <w:sz w:val="18"/>
              </w:rPr>
            </w:pPr>
          </w:p>
          <w:p>
            <w:pPr>
              <w:pStyle w:val="12"/>
              <w:spacing w:before="1" w:line="360" w:lineRule="auto"/>
              <w:ind w:left="1137" w:right="116" w:hanging="980"/>
              <w:rPr>
                <w:rFonts w:ascii="Arial"/>
                <w:b/>
                <w:sz w:val="21"/>
              </w:rPr>
            </w:pPr>
            <w:r>
              <w:rPr>
                <w:rFonts w:ascii="Arial"/>
                <w:b/>
                <w:sz w:val="21"/>
              </w:rPr>
              <w:t>The whole display screen is blinking</w:t>
            </w:r>
          </w:p>
        </w:tc>
        <w:tc>
          <w:tcPr>
            <w:tcW w:w="2130" w:type="dxa"/>
          </w:tcPr>
          <w:p>
            <w:pPr>
              <w:pStyle w:val="12"/>
              <w:spacing w:before="4"/>
              <w:rPr>
                <w:rFonts w:ascii="Arial"/>
                <w:b/>
                <w:sz w:val="19"/>
              </w:rPr>
            </w:pPr>
          </w:p>
          <w:p>
            <w:pPr>
              <w:pStyle w:val="12"/>
              <w:ind w:left="53" w:right="-44"/>
              <w:rPr>
                <w:rFonts w:ascii="Arial"/>
                <w:sz w:val="20"/>
              </w:rPr>
            </w:pPr>
            <w:r>
              <w:rPr>
                <w:rFonts w:ascii="Arial"/>
                <w:sz w:val="20"/>
              </w:rPr>
              <w:drawing>
                <wp:inline distT="0" distB="0" distL="0" distR="0">
                  <wp:extent cx="1308735" cy="1157605"/>
                  <wp:effectExtent l="0" t="0" r="5715" b="4445"/>
                  <wp:docPr id="9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2.jpeg"/>
                          <pic:cNvPicPr>
                            <a:picLocks noChangeAspect="1"/>
                          </pic:cNvPicPr>
                        </pic:nvPicPr>
                        <pic:blipFill>
                          <a:blip r:embed="rId127" cstate="print"/>
                          <a:stretch>
                            <a:fillRect/>
                          </a:stretch>
                        </pic:blipFill>
                        <pic:spPr>
                          <a:xfrm>
                            <a:off x="0" y="0"/>
                            <a:ext cx="1309314" cy="1158239"/>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rPr>
                <w:rFonts w:ascii="Arial"/>
                <w:b/>
                <w:sz w:val="16"/>
              </w:rPr>
            </w:pPr>
          </w:p>
          <w:p>
            <w:pPr>
              <w:pStyle w:val="12"/>
              <w:rPr>
                <w:rFonts w:ascii="Arial"/>
                <w:b/>
                <w:sz w:val="16"/>
              </w:rPr>
            </w:pPr>
          </w:p>
          <w:p>
            <w:pPr>
              <w:pStyle w:val="12"/>
              <w:spacing w:before="124"/>
              <w:ind w:left="962" w:right="84" w:hanging="838"/>
              <w:rPr>
                <w:rFonts w:ascii="Arial"/>
                <w:sz w:val="15"/>
              </w:rPr>
            </w:pPr>
            <w:r>
              <w:rPr>
                <w:rFonts w:ascii="Arial"/>
                <w:sz w:val="15"/>
              </w:rPr>
              <w:t>Check belows is available or not</w:t>
            </w:r>
          </w:p>
        </w:tc>
        <w:tc>
          <w:tcPr>
            <w:tcW w:w="4094" w:type="dxa"/>
          </w:tcPr>
          <w:p>
            <w:pPr>
              <w:pStyle w:val="12"/>
              <w:spacing w:before="10"/>
              <w:rPr>
                <w:rFonts w:ascii="Arial"/>
                <w:b/>
                <w:sz w:val="19"/>
              </w:rPr>
            </w:pPr>
          </w:p>
          <w:p>
            <w:pPr>
              <w:pStyle w:val="12"/>
              <w:numPr>
                <w:ilvl w:val="0"/>
                <w:numId w:val="14"/>
              </w:numPr>
              <w:tabs>
                <w:tab w:val="left" w:pos="257"/>
              </w:tabs>
              <w:spacing w:before="0" w:after="0" w:line="240" w:lineRule="auto"/>
              <w:ind w:left="307" w:right="516" w:hanging="200"/>
              <w:jc w:val="left"/>
              <w:rPr>
                <w:sz w:val="20"/>
              </w:rPr>
            </w:pPr>
            <w:r>
              <w:rPr>
                <w:sz w:val="20"/>
              </w:rPr>
              <w:t>the connection is broken between PC</w:t>
            </w:r>
            <w:r>
              <w:rPr>
                <w:spacing w:val="-20"/>
                <w:sz w:val="20"/>
              </w:rPr>
              <w:t xml:space="preserve"> </w:t>
            </w:r>
            <w:r>
              <w:rPr>
                <w:sz w:val="20"/>
              </w:rPr>
              <w:t>and Sending box;</w:t>
            </w:r>
          </w:p>
          <w:p>
            <w:pPr>
              <w:pStyle w:val="12"/>
              <w:numPr>
                <w:ilvl w:val="0"/>
                <w:numId w:val="14"/>
              </w:numPr>
              <w:tabs>
                <w:tab w:val="left" w:pos="257"/>
              </w:tabs>
              <w:spacing w:before="1" w:after="0" w:line="240" w:lineRule="auto"/>
              <w:ind w:left="307" w:right="106" w:hanging="200"/>
              <w:jc w:val="left"/>
              <w:rPr>
                <w:sz w:val="20"/>
              </w:rPr>
            </w:pPr>
            <w:r>
              <w:rPr>
                <w:sz w:val="20"/>
              </w:rPr>
              <w:t>the connection is broken between Sending</w:t>
            </w:r>
            <w:r>
              <w:rPr>
                <w:spacing w:val="-23"/>
                <w:sz w:val="20"/>
              </w:rPr>
              <w:t xml:space="preserve"> </w:t>
            </w:r>
            <w:r>
              <w:rPr>
                <w:sz w:val="20"/>
              </w:rPr>
              <w:t>and the display</w:t>
            </w:r>
            <w:r>
              <w:rPr>
                <w:spacing w:val="1"/>
                <w:sz w:val="20"/>
              </w:rPr>
              <w:t xml:space="preserve"> </w:t>
            </w:r>
            <w:r>
              <w:rPr>
                <w:sz w:val="20"/>
              </w:rPr>
              <w:t>screen;</w:t>
            </w:r>
          </w:p>
          <w:p>
            <w:pPr>
              <w:pStyle w:val="12"/>
              <w:numPr>
                <w:ilvl w:val="0"/>
                <w:numId w:val="14"/>
              </w:numPr>
              <w:tabs>
                <w:tab w:val="left" w:pos="257"/>
              </w:tabs>
              <w:spacing w:before="0" w:after="0" w:line="228" w:lineRule="exact"/>
              <w:ind w:left="256" w:right="0" w:hanging="150"/>
              <w:jc w:val="left"/>
              <w:rPr>
                <w:sz w:val="20"/>
              </w:rPr>
            </w:pPr>
            <w:r>
              <w:rPr>
                <w:sz w:val="20"/>
              </w:rPr>
              <w:t>the sending box is</w:t>
            </w:r>
            <w:r>
              <w:rPr>
                <w:spacing w:val="-13"/>
                <w:sz w:val="20"/>
              </w:rPr>
              <w:t xml:space="preserve"> </w:t>
            </w:r>
            <w:r>
              <w:rPr>
                <w:sz w:val="20"/>
              </w:rPr>
              <w:t>normal;</w:t>
            </w:r>
          </w:p>
          <w:p>
            <w:pPr>
              <w:pStyle w:val="12"/>
              <w:numPr>
                <w:ilvl w:val="0"/>
                <w:numId w:val="14"/>
              </w:numPr>
              <w:tabs>
                <w:tab w:val="left" w:pos="257"/>
              </w:tabs>
              <w:spacing w:before="1" w:after="0" w:line="240" w:lineRule="auto"/>
              <w:ind w:left="107" w:right="856" w:firstLine="0"/>
              <w:jc w:val="left"/>
              <w:rPr>
                <w:sz w:val="20"/>
              </w:rPr>
            </w:pPr>
            <w:r>
              <w:rPr>
                <w:sz w:val="20"/>
              </w:rPr>
              <w:t>the first cabinet is working</w:t>
            </w:r>
            <w:r>
              <w:rPr>
                <w:spacing w:val="-22"/>
                <w:sz w:val="20"/>
              </w:rPr>
              <w:t xml:space="preserve"> </w:t>
            </w:r>
            <w:r>
              <w:rPr>
                <w:sz w:val="20"/>
              </w:rPr>
              <w:t>normally; 5 the software setting is</w:t>
            </w:r>
            <w:r>
              <w:rPr>
                <w:spacing w:val="-4"/>
                <w:sz w:val="20"/>
              </w:rPr>
              <w:t xml:space="preserve"> </w:t>
            </w:r>
            <w:r>
              <w:rPr>
                <w:sz w:val="20"/>
              </w:rPr>
              <w:t>correct.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4" w:hRule="atLeast"/>
        </w:trPr>
        <w:tc>
          <w:tcPr>
            <w:tcW w:w="3081" w:type="dxa"/>
          </w:tcPr>
          <w:p>
            <w:pPr>
              <w:pStyle w:val="12"/>
              <w:rPr>
                <w:rFonts w:ascii="Arial"/>
                <w:b/>
                <w:sz w:val="22"/>
              </w:rPr>
            </w:pPr>
          </w:p>
          <w:p>
            <w:pPr>
              <w:pStyle w:val="12"/>
              <w:rPr>
                <w:rFonts w:ascii="Arial"/>
                <w:b/>
                <w:sz w:val="22"/>
              </w:rPr>
            </w:pPr>
          </w:p>
          <w:p>
            <w:pPr>
              <w:pStyle w:val="12"/>
              <w:spacing w:before="10"/>
              <w:rPr>
                <w:rFonts w:ascii="Arial"/>
                <w:b/>
                <w:sz w:val="18"/>
              </w:rPr>
            </w:pPr>
          </w:p>
          <w:p>
            <w:pPr>
              <w:pStyle w:val="12"/>
              <w:spacing w:line="360" w:lineRule="auto"/>
              <w:ind w:left="789" w:right="227" w:hanging="521"/>
              <w:rPr>
                <w:rFonts w:ascii="Arial"/>
                <w:b/>
                <w:sz w:val="21"/>
              </w:rPr>
            </w:pPr>
            <w:r>
              <w:rPr>
                <w:rFonts w:ascii="Arial"/>
                <w:b/>
                <w:sz w:val="21"/>
              </w:rPr>
              <w:t>Part of the display screen cannot light up</w:t>
            </w:r>
          </w:p>
        </w:tc>
        <w:tc>
          <w:tcPr>
            <w:tcW w:w="2130" w:type="dxa"/>
          </w:tcPr>
          <w:p>
            <w:pPr>
              <w:pStyle w:val="12"/>
              <w:spacing w:before="10"/>
              <w:rPr>
                <w:rFonts w:ascii="Arial"/>
                <w:b/>
                <w:sz w:val="10"/>
              </w:rPr>
            </w:pPr>
          </w:p>
          <w:p>
            <w:pPr>
              <w:pStyle w:val="12"/>
              <w:ind w:left="116" w:right="-44"/>
              <w:rPr>
                <w:rFonts w:ascii="Arial"/>
                <w:sz w:val="20"/>
              </w:rPr>
            </w:pPr>
            <w:r>
              <w:rPr>
                <w:rFonts w:ascii="Arial"/>
                <w:sz w:val="20"/>
              </w:rPr>
              <w:drawing>
                <wp:inline distT="0" distB="0" distL="0" distR="0">
                  <wp:extent cx="1272540" cy="1063625"/>
                  <wp:effectExtent l="0" t="0" r="3810" b="3175"/>
                  <wp:docPr id="9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jpeg"/>
                          <pic:cNvPicPr>
                            <a:picLocks noChangeAspect="1"/>
                          </pic:cNvPicPr>
                        </pic:nvPicPr>
                        <pic:blipFill>
                          <a:blip r:embed="rId128" cstate="print"/>
                          <a:stretch>
                            <a:fillRect/>
                          </a:stretch>
                        </pic:blipFill>
                        <pic:spPr>
                          <a:xfrm>
                            <a:off x="0" y="0"/>
                            <a:ext cx="1272967" cy="1064133"/>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rPr>
                <w:rFonts w:ascii="Arial"/>
                <w:b/>
                <w:sz w:val="16"/>
              </w:rPr>
            </w:pPr>
          </w:p>
          <w:p>
            <w:pPr>
              <w:pStyle w:val="12"/>
              <w:rPr>
                <w:rFonts w:ascii="Arial"/>
                <w:b/>
                <w:sz w:val="16"/>
              </w:rPr>
            </w:pPr>
          </w:p>
          <w:p>
            <w:pPr>
              <w:pStyle w:val="12"/>
              <w:spacing w:before="125"/>
              <w:ind w:left="962" w:right="84" w:hanging="838"/>
              <w:rPr>
                <w:rFonts w:ascii="Arial"/>
                <w:sz w:val="15"/>
              </w:rPr>
            </w:pPr>
            <w:r>
              <w:rPr>
                <w:rFonts w:ascii="Arial"/>
                <w:sz w:val="15"/>
              </w:rPr>
              <w:t>Check belows is available or not</w:t>
            </w:r>
          </w:p>
        </w:tc>
        <w:tc>
          <w:tcPr>
            <w:tcW w:w="4094" w:type="dxa"/>
          </w:tcPr>
          <w:p>
            <w:pPr>
              <w:pStyle w:val="12"/>
              <w:spacing w:before="11"/>
              <w:rPr>
                <w:rFonts w:ascii="Arial"/>
                <w:b/>
                <w:sz w:val="19"/>
              </w:rPr>
            </w:pPr>
          </w:p>
          <w:p>
            <w:pPr>
              <w:pStyle w:val="12"/>
              <w:numPr>
                <w:ilvl w:val="0"/>
                <w:numId w:val="15"/>
              </w:numPr>
              <w:tabs>
                <w:tab w:val="left" w:pos="257"/>
              </w:tabs>
              <w:spacing w:before="0" w:after="0" w:line="240" w:lineRule="auto"/>
              <w:ind w:left="256" w:right="0" w:hanging="150"/>
              <w:jc w:val="left"/>
              <w:rPr>
                <w:sz w:val="20"/>
              </w:rPr>
            </w:pPr>
            <w:r>
              <w:rPr>
                <w:sz w:val="20"/>
              </w:rPr>
              <w:t>the part is power</w:t>
            </w:r>
            <w:r>
              <w:rPr>
                <w:spacing w:val="1"/>
                <w:sz w:val="20"/>
              </w:rPr>
              <w:t xml:space="preserve"> </w:t>
            </w:r>
            <w:r>
              <w:rPr>
                <w:sz w:val="20"/>
              </w:rPr>
              <w:t>on;</w:t>
            </w:r>
          </w:p>
          <w:p>
            <w:pPr>
              <w:pStyle w:val="12"/>
              <w:numPr>
                <w:ilvl w:val="0"/>
                <w:numId w:val="15"/>
              </w:numPr>
              <w:tabs>
                <w:tab w:val="left" w:pos="257"/>
              </w:tabs>
              <w:spacing w:before="0" w:after="0" w:line="240" w:lineRule="auto"/>
              <w:ind w:left="256" w:right="0" w:hanging="150"/>
              <w:jc w:val="left"/>
              <w:rPr>
                <w:sz w:val="20"/>
              </w:rPr>
            </w:pPr>
            <w:r>
              <w:rPr>
                <w:sz w:val="20"/>
              </w:rPr>
              <w:t>the power supply is broken;</w:t>
            </w:r>
          </w:p>
          <w:p>
            <w:pPr>
              <w:pStyle w:val="12"/>
              <w:numPr>
                <w:ilvl w:val="0"/>
                <w:numId w:val="15"/>
              </w:numPr>
              <w:tabs>
                <w:tab w:val="left" w:pos="257"/>
              </w:tabs>
              <w:spacing w:before="1" w:after="0" w:line="240" w:lineRule="auto"/>
              <w:ind w:left="107" w:right="388" w:firstLine="0"/>
              <w:jc w:val="left"/>
              <w:rPr>
                <w:sz w:val="20"/>
              </w:rPr>
            </w:pPr>
            <w:r>
              <w:rPr>
                <w:sz w:val="20"/>
              </w:rPr>
              <w:t>the connection is broken between cabinets; 4 the receiving card is</w:t>
            </w:r>
            <w:r>
              <w:rPr>
                <w:spacing w:val="-3"/>
                <w:sz w:val="20"/>
              </w:rPr>
              <w:t xml:space="preserve"> </w:t>
            </w:r>
            <w:r>
              <w:rPr>
                <w:sz w:val="20"/>
              </w:rPr>
              <w:t>normal;</w:t>
            </w:r>
          </w:p>
          <w:p>
            <w:pPr>
              <w:pStyle w:val="12"/>
              <w:numPr>
                <w:ilvl w:val="0"/>
                <w:numId w:val="16"/>
              </w:numPr>
              <w:tabs>
                <w:tab w:val="left" w:pos="257"/>
              </w:tabs>
              <w:spacing w:before="0" w:after="0" w:line="228" w:lineRule="exact"/>
              <w:ind w:left="256" w:right="0" w:hanging="150"/>
              <w:jc w:val="left"/>
              <w:rPr>
                <w:sz w:val="20"/>
              </w:rPr>
            </w:pPr>
            <w:r>
              <w:rPr>
                <w:sz w:val="20"/>
              </w:rPr>
              <w:t>the software setting is</w:t>
            </w:r>
            <w:r>
              <w:rPr>
                <w:spacing w:val="1"/>
                <w:sz w:val="20"/>
              </w:rPr>
              <w:t xml:space="preserve"> </w:t>
            </w:r>
            <w:r>
              <w:rPr>
                <w:sz w:val="20"/>
              </w:rPr>
              <w:t>correct;</w:t>
            </w:r>
          </w:p>
          <w:p>
            <w:pPr>
              <w:pStyle w:val="12"/>
              <w:numPr>
                <w:ilvl w:val="0"/>
                <w:numId w:val="16"/>
              </w:numPr>
              <w:tabs>
                <w:tab w:val="left" w:pos="257"/>
              </w:tabs>
              <w:spacing w:before="0" w:after="0" w:line="240" w:lineRule="auto"/>
              <w:ind w:left="256" w:right="0" w:hanging="150"/>
              <w:jc w:val="left"/>
              <w:rPr>
                <w:sz w:val="20"/>
              </w:rPr>
            </w:pPr>
            <w:r>
              <w:rPr>
                <w:sz w:val="20"/>
              </w:rPr>
              <w:t>the program in receiving card is</w:t>
            </w:r>
            <w:r>
              <w:rPr>
                <w:spacing w:val="-6"/>
                <w:sz w:val="20"/>
              </w:rPr>
              <w:t xml:space="preserve"> </w:t>
            </w:r>
            <w:r>
              <w:rPr>
                <w:sz w:val="20"/>
              </w:rPr>
              <w:t>correct.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3081" w:type="dxa"/>
          </w:tcPr>
          <w:p>
            <w:pPr>
              <w:pStyle w:val="12"/>
              <w:rPr>
                <w:rFonts w:ascii="Arial"/>
                <w:b/>
                <w:sz w:val="22"/>
              </w:rPr>
            </w:pPr>
          </w:p>
          <w:p>
            <w:pPr>
              <w:pStyle w:val="12"/>
              <w:rPr>
                <w:rFonts w:ascii="Arial"/>
                <w:b/>
                <w:sz w:val="22"/>
              </w:rPr>
            </w:pPr>
          </w:p>
          <w:p>
            <w:pPr>
              <w:pStyle w:val="12"/>
              <w:spacing w:before="11"/>
              <w:rPr>
                <w:rFonts w:ascii="Arial"/>
                <w:b/>
                <w:sz w:val="18"/>
              </w:rPr>
            </w:pPr>
          </w:p>
          <w:p>
            <w:pPr>
              <w:pStyle w:val="12"/>
              <w:spacing w:line="357" w:lineRule="auto"/>
              <w:ind w:left="1137" w:right="108" w:hanging="984"/>
              <w:rPr>
                <w:rFonts w:ascii="Arial"/>
                <w:b/>
                <w:sz w:val="21"/>
              </w:rPr>
            </w:pPr>
            <w:r>
              <w:rPr>
                <w:rFonts w:ascii="Arial"/>
                <w:b/>
                <w:sz w:val="21"/>
              </w:rPr>
              <w:t>Part of the display screen is blinking</w:t>
            </w:r>
          </w:p>
        </w:tc>
        <w:tc>
          <w:tcPr>
            <w:tcW w:w="2130" w:type="dxa"/>
          </w:tcPr>
          <w:p>
            <w:pPr>
              <w:pStyle w:val="12"/>
              <w:spacing w:before="11"/>
              <w:rPr>
                <w:rFonts w:ascii="Arial"/>
                <w:b/>
                <w:sz w:val="16"/>
              </w:rPr>
            </w:pPr>
          </w:p>
          <w:p>
            <w:pPr>
              <w:pStyle w:val="12"/>
              <w:ind w:left="128"/>
              <w:rPr>
                <w:rFonts w:ascii="Arial"/>
                <w:sz w:val="20"/>
              </w:rPr>
            </w:pPr>
            <w:r>
              <w:rPr>
                <w:rFonts w:ascii="Arial"/>
                <w:sz w:val="20"/>
              </w:rPr>
              <w:drawing>
                <wp:inline distT="0" distB="0" distL="0" distR="0">
                  <wp:extent cx="1219835" cy="996950"/>
                  <wp:effectExtent l="0" t="0" r="18415" b="12700"/>
                  <wp:docPr id="9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4.jpeg"/>
                          <pic:cNvPicPr>
                            <a:picLocks noChangeAspect="1"/>
                          </pic:cNvPicPr>
                        </pic:nvPicPr>
                        <pic:blipFill>
                          <a:blip r:embed="rId129" cstate="print"/>
                          <a:stretch>
                            <a:fillRect/>
                          </a:stretch>
                        </pic:blipFill>
                        <pic:spPr>
                          <a:xfrm>
                            <a:off x="0" y="0"/>
                            <a:ext cx="1220177" cy="997362"/>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rPr>
                <w:rFonts w:ascii="Arial"/>
                <w:b/>
                <w:sz w:val="16"/>
              </w:rPr>
            </w:pPr>
          </w:p>
          <w:p>
            <w:pPr>
              <w:pStyle w:val="12"/>
              <w:spacing w:before="137"/>
              <w:ind w:left="962" w:right="84" w:hanging="838"/>
              <w:rPr>
                <w:rFonts w:ascii="Arial"/>
                <w:sz w:val="15"/>
              </w:rPr>
            </w:pPr>
            <w:r>
              <w:rPr>
                <w:rFonts w:ascii="Arial"/>
                <w:sz w:val="15"/>
              </w:rPr>
              <w:t>Check belows is available or not</w:t>
            </w:r>
          </w:p>
        </w:tc>
        <w:tc>
          <w:tcPr>
            <w:tcW w:w="4094" w:type="dxa"/>
          </w:tcPr>
          <w:p>
            <w:pPr>
              <w:pStyle w:val="12"/>
              <w:rPr>
                <w:rFonts w:ascii="Arial"/>
                <w:b/>
                <w:sz w:val="22"/>
              </w:rPr>
            </w:pPr>
          </w:p>
          <w:p>
            <w:pPr>
              <w:pStyle w:val="12"/>
              <w:spacing w:before="10"/>
              <w:rPr>
                <w:rFonts w:ascii="Arial"/>
                <w:b/>
                <w:sz w:val="17"/>
              </w:rPr>
            </w:pPr>
          </w:p>
          <w:p>
            <w:pPr>
              <w:pStyle w:val="12"/>
              <w:numPr>
                <w:ilvl w:val="0"/>
                <w:numId w:val="17"/>
              </w:numPr>
              <w:tabs>
                <w:tab w:val="left" w:pos="257"/>
              </w:tabs>
              <w:spacing w:before="0" w:after="0" w:line="240" w:lineRule="auto"/>
              <w:ind w:left="107" w:right="183" w:firstLine="0"/>
              <w:jc w:val="left"/>
              <w:rPr>
                <w:sz w:val="20"/>
              </w:rPr>
            </w:pPr>
            <w:r>
              <w:rPr>
                <w:sz w:val="20"/>
              </w:rPr>
              <w:t>the connection is broken between cabinet</w:t>
            </w:r>
            <w:r>
              <w:rPr>
                <w:spacing w:val="-22"/>
                <w:sz w:val="20"/>
              </w:rPr>
              <w:t xml:space="preserve"> </w:t>
            </w:r>
            <w:r>
              <w:rPr>
                <w:sz w:val="20"/>
              </w:rPr>
              <w:t>and cabinet;</w:t>
            </w:r>
          </w:p>
          <w:p>
            <w:pPr>
              <w:pStyle w:val="12"/>
              <w:numPr>
                <w:ilvl w:val="0"/>
                <w:numId w:val="17"/>
              </w:numPr>
              <w:tabs>
                <w:tab w:val="left" w:pos="257"/>
              </w:tabs>
              <w:spacing w:before="1" w:after="0" w:line="240" w:lineRule="auto"/>
              <w:ind w:left="107" w:right="1413" w:firstLine="0"/>
              <w:jc w:val="left"/>
              <w:rPr>
                <w:sz w:val="20"/>
              </w:rPr>
            </w:pPr>
            <w:r>
              <w:rPr>
                <w:sz w:val="20"/>
              </w:rPr>
              <w:t>the receiving card is normal; 3 the software setting is</w:t>
            </w:r>
            <w:r>
              <w:rPr>
                <w:spacing w:val="-16"/>
                <w:sz w:val="20"/>
              </w:rPr>
              <w:t xml:space="preserve"> </w:t>
            </w:r>
            <w:r>
              <w:rPr>
                <w:sz w:val="20"/>
              </w:rPr>
              <w:t>correct;</w:t>
            </w:r>
          </w:p>
          <w:p>
            <w:pPr>
              <w:pStyle w:val="12"/>
              <w:ind w:left="107"/>
              <w:rPr>
                <w:sz w:val="20"/>
              </w:rPr>
            </w:pPr>
            <w:r>
              <w:rPr>
                <w:sz w:val="20"/>
              </w:rPr>
              <w:t>4 the program in receiving card is correct.</w:t>
            </w:r>
          </w:p>
        </w:tc>
      </w:tr>
    </w:tbl>
    <w:p>
      <w:pPr>
        <w:spacing w:after="0"/>
        <w:rPr>
          <w:sz w:val="20"/>
        </w:rPr>
        <w:sectPr>
          <w:footerReference r:id="rId25" w:type="default"/>
          <w:pgSz w:w="11900" w:h="16840"/>
          <w:pgMar w:top="1320" w:right="120" w:bottom="240" w:left="80" w:header="382" w:footer="46" w:gutter="0"/>
          <w:pgNumType w:fmt="decimal"/>
        </w:sectPr>
      </w:pPr>
    </w:p>
    <w:p>
      <w:pPr>
        <w:pStyle w:val="6"/>
        <w:spacing w:before="11"/>
        <w:rPr>
          <w:b/>
          <w:sz w:val="8"/>
        </w:rPr>
      </w:pPr>
    </w:p>
    <w:tbl>
      <w:tblPr>
        <w:tblStyle w:val="8"/>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1"/>
        <w:gridCol w:w="2130"/>
        <w:gridCol w:w="2131"/>
        <w:gridCol w:w="4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62" w:hRule="atLeast"/>
        </w:trPr>
        <w:tc>
          <w:tcPr>
            <w:tcW w:w="3081" w:type="dxa"/>
          </w:tcPr>
          <w:p>
            <w:pPr>
              <w:pStyle w:val="12"/>
              <w:rPr>
                <w:rFonts w:ascii="Arial"/>
                <w:b/>
                <w:sz w:val="22"/>
              </w:rPr>
            </w:pPr>
          </w:p>
          <w:p>
            <w:pPr>
              <w:pStyle w:val="12"/>
              <w:rPr>
                <w:rFonts w:ascii="Arial"/>
                <w:b/>
                <w:sz w:val="22"/>
              </w:rPr>
            </w:pPr>
          </w:p>
          <w:p>
            <w:pPr>
              <w:pStyle w:val="12"/>
              <w:spacing w:before="10"/>
              <w:rPr>
                <w:rFonts w:ascii="Arial"/>
                <w:b/>
                <w:sz w:val="18"/>
              </w:rPr>
            </w:pPr>
          </w:p>
          <w:p>
            <w:pPr>
              <w:pStyle w:val="12"/>
              <w:spacing w:line="360" w:lineRule="auto"/>
              <w:ind w:left="1185" w:right="123" w:hanging="1023"/>
              <w:rPr>
                <w:rFonts w:ascii="Arial"/>
                <w:b/>
                <w:sz w:val="21"/>
              </w:rPr>
            </w:pPr>
            <w:r>
              <w:rPr>
                <w:rFonts w:ascii="Arial"/>
                <w:b/>
                <w:sz w:val="21"/>
              </w:rPr>
              <w:t>The display screen is out of control</w:t>
            </w:r>
          </w:p>
        </w:tc>
        <w:tc>
          <w:tcPr>
            <w:tcW w:w="2130" w:type="dxa"/>
          </w:tcPr>
          <w:p>
            <w:pPr>
              <w:pStyle w:val="12"/>
              <w:spacing w:before="3"/>
              <w:rPr>
                <w:rFonts w:ascii="Arial"/>
                <w:b/>
                <w:sz w:val="6"/>
              </w:rPr>
            </w:pPr>
          </w:p>
          <w:p>
            <w:pPr>
              <w:pStyle w:val="12"/>
              <w:ind w:left="109" w:right="-15"/>
              <w:rPr>
                <w:rFonts w:ascii="Arial"/>
                <w:sz w:val="20"/>
              </w:rPr>
            </w:pPr>
            <w:r>
              <w:rPr>
                <w:rFonts w:ascii="Arial"/>
                <w:sz w:val="20"/>
              </w:rPr>
              <w:drawing>
                <wp:inline distT="0" distB="0" distL="0" distR="0">
                  <wp:extent cx="1255395" cy="1133475"/>
                  <wp:effectExtent l="0" t="0" r="1905" b="9525"/>
                  <wp:docPr id="9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jpeg"/>
                          <pic:cNvPicPr>
                            <a:picLocks noChangeAspect="1"/>
                          </pic:cNvPicPr>
                        </pic:nvPicPr>
                        <pic:blipFill>
                          <a:blip r:embed="rId130" cstate="print"/>
                          <a:stretch>
                            <a:fillRect/>
                          </a:stretch>
                        </pic:blipFill>
                        <pic:spPr>
                          <a:xfrm>
                            <a:off x="0" y="0"/>
                            <a:ext cx="1255726" cy="1133855"/>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rPr>
                <w:rFonts w:ascii="Arial"/>
                <w:b/>
                <w:sz w:val="16"/>
              </w:rPr>
            </w:pPr>
          </w:p>
          <w:p>
            <w:pPr>
              <w:pStyle w:val="12"/>
              <w:spacing w:before="136"/>
              <w:ind w:left="962" w:right="84" w:hanging="838"/>
              <w:rPr>
                <w:rFonts w:ascii="Arial"/>
                <w:sz w:val="15"/>
              </w:rPr>
            </w:pPr>
            <w:r>
              <w:rPr>
                <w:rFonts w:ascii="Arial"/>
                <w:sz w:val="15"/>
              </w:rPr>
              <w:t>Check belows is available or not</w:t>
            </w:r>
          </w:p>
        </w:tc>
        <w:tc>
          <w:tcPr>
            <w:tcW w:w="4094" w:type="dxa"/>
          </w:tcPr>
          <w:p>
            <w:pPr>
              <w:pStyle w:val="12"/>
              <w:rPr>
                <w:rFonts w:ascii="Arial"/>
                <w:b/>
                <w:sz w:val="22"/>
              </w:rPr>
            </w:pPr>
          </w:p>
          <w:p>
            <w:pPr>
              <w:pStyle w:val="12"/>
              <w:rPr>
                <w:rFonts w:ascii="Arial"/>
                <w:b/>
                <w:sz w:val="18"/>
              </w:rPr>
            </w:pPr>
          </w:p>
          <w:p>
            <w:pPr>
              <w:pStyle w:val="12"/>
              <w:ind w:left="107" w:right="1157"/>
              <w:rPr>
                <w:sz w:val="20"/>
              </w:rPr>
            </w:pPr>
            <w:r>
              <w:rPr>
                <w:sz w:val="20"/>
              </w:rPr>
              <w:t>1 the USB cable is connected well; 2 the USB cable is broken;</w:t>
            </w:r>
          </w:p>
          <w:p>
            <w:pPr>
              <w:pStyle w:val="12"/>
              <w:spacing w:line="228" w:lineRule="exact"/>
              <w:ind w:left="107"/>
              <w:rPr>
                <w:sz w:val="20"/>
              </w:rPr>
            </w:pPr>
            <w:r>
              <w:rPr>
                <w:sz w:val="20"/>
              </w:rPr>
              <w:t>3 the software is running well.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5" w:hRule="atLeast"/>
        </w:trPr>
        <w:tc>
          <w:tcPr>
            <w:tcW w:w="3081" w:type="dxa"/>
          </w:tcPr>
          <w:p>
            <w:pPr>
              <w:pStyle w:val="12"/>
              <w:rPr>
                <w:rFonts w:ascii="Arial"/>
                <w:b/>
                <w:sz w:val="22"/>
              </w:rPr>
            </w:pPr>
          </w:p>
          <w:p>
            <w:pPr>
              <w:pStyle w:val="12"/>
              <w:rPr>
                <w:rFonts w:ascii="Arial"/>
                <w:b/>
                <w:sz w:val="22"/>
              </w:rPr>
            </w:pPr>
          </w:p>
          <w:p>
            <w:pPr>
              <w:pStyle w:val="12"/>
              <w:spacing w:before="9"/>
              <w:rPr>
                <w:rFonts w:ascii="Arial"/>
                <w:b/>
                <w:sz w:val="18"/>
              </w:rPr>
            </w:pPr>
          </w:p>
          <w:p>
            <w:pPr>
              <w:pStyle w:val="12"/>
              <w:spacing w:line="360" w:lineRule="auto"/>
              <w:ind w:left="895" w:right="167" w:hanging="684"/>
              <w:rPr>
                <w:rFonts w:ascii="Arial"/>
                <w:b/>
                <w:sz w:val="21"/>
              </w:rPr>
            </w:pPr>
            <w:r>
              <w:rPr>
                <w:rFonts w:ascii="Arial"/>
                <w:b/>
                <w:sz w:val="21"/>
              </w:rPr>
              <w:t>The display screen display wrong image</w:t>
            </w:r>
          </w:p>
        </w:tc>
        <w:tc>
          <w:tcPr>
            <w:tcW w:w="2130" w:type="dxa"/>
          </w:tcPr>
          <w:p>
            <w:pPr>
              <w:pStyle w:val="12"/>
              <w:spacing w:before="11"/>
              <w:rPr>
                <w:rFonts w:ascii="Arial"/>
                <w:b/>
                <w:sz w:val="10"/>
              </w:rPr>
            </w:pPr>
          </w:p>
          <w:p>
            <w:pPr>
              <w:pStyle w:val="12"/>
              <w:ind w:left="99" w:right="-29"/>
              <w:rPr>
                <w:rFonts w:ascii="Arial"/>
                <w:sz w:val="20"/>
              </w:rPr>
            </w:pPr>
            <w:r>
              <w:rPr>
                <w:rFonts w:ascii="Arial"/>
                <w:sz w:val="20"/>
              </w:rPr>
              <w:drawing>
                <wp:inline distT="0" distB="0" distL="0" distR="0">
                  <wp:extent cx="1269365" cy="1045845"/>
                  <wp:effectExtent l="0" t="0" r="6985" b="1905"/>
                  <wp:docPr id="9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6.jpeg"/>
                          <pic:cNvPicPr>
                            <a:picLocks noChangeAspect="1"/>
                          </pic:cNvPicPr>
                        </pic:nvPicPr>
                        <pic:blipFill>
                          <a:blip r:embed="rId131" cstate="print"/>
                          <a:stretch>
                            <a:fillRect/>
                          </a:stretch>
                        </pic:blipFill>
                        <pic:spPr>
                          <a:xfrm>
                            <a:off x="0" y="0"/>
                            <a:ext cx="1269966" cy="1046035"/>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rPr>
                <w:rFonts w:ascii="Arial"/>
                <w:b/>
                <w:sz w:val="16"/>
              </w:rPr>
            </w:pPr>
          </w:p>
          <w:p>
            <w:pPr>
              <w:pStyle w:val="12"/>
              <w:spacing w:before="135"/>
              <w:ind w:left="962" w:right="84" w:hanging="838"/>
              <w:rPr>
                <w:rFonts w:ascii="Arial"/>
                <w:sz w:val="15"/>
              </w:rPr>
            </w:pPr>
            <w:r>
              <w:rPr>
                <w:rFonts w:ascii="Arial"/>
                <w:sz w:val="15"/>
              </w:rPr>
              <w:t>Check belows is available or not</w:t>
            </w:r>
          </w:p>
        </w:tc>
        <w:tc>
          <w:tcPr>
            <w:tcW w:w="4094" w:type="dxa"/>
          </w:tcPr>
          <w:p>
            <w:pPr>
              <w:pStyle w:val="12"/>
              <w:rPr>
                <w:rFonts w:ascii="Arial"/>
                <w:b/>
                <w:sz w:val="22"/>
              </w:rPr>
            </w:pPr>
          </w:p>
          <w:p>
            <w:pPr>
              <w:pStyle w:val="12"/>
              <w:spacing w:before="10"/>
              <w:rPr>
                <w:rFonts w:ascii="Arial"/>
                <w:b/>
                <w:sz w:val="17"/>
              </w:rPr>
            </w:pPr>
          </w:p>
          <w:p>
            <w:pPr>
              <w:pStyle w:val="12"/>
              <w:ind w:left="107" w:right="769"/>
              <w:rPr>
                <w:sz w:val="20"/>
              </w:rPr>
            </w:pPr>
            <w:r>
              <w:rPr>
                <w:sz w:val="20"/>
              </w:rPr>
              <w:t>1 the connection table setting is correct; 2 the software setting is correct;</w:t>
            </w:r>
          </w:p>
          <w:p>
            <w:pPr>
              <w:pStyle w:val="12"/>
              <w:spacing w:before="1"/>
              <w:ind w:left="107"/>
              <w:rPr>
                <w:sz w:val="20"/>
              </w:rPr>
            </w:pPr>
            <w:r>
              <w:rPr>
                <w:sz w:val="20"/>
              </w:rPr>
              <w:t>3 the program in receiving card is correct.</w:t>
            </w:r>
          </w:p>
        </w:tc>
      </w:tr>
    </w:tbl>
    <w:p>
      <w:pPr>
        <w:pStyle w:val="6"/>
        <w:rPr>
          <w:b/>
        </w:rPr>
      </w:pPr>
    </w:p>
    <w:p>
      <w:pPr>
        <w:pStyle w:val="6"/>
        <w:rPr>
          <w:b/>
        </w:rPr>
      </w:pPr>
    </w:p>
    <w:p>
      <w:pPr>
        <w:pStyle w:val="6"/>
        <w:rPr>
          <w:b/>
          <w:sz w:val="28"/>
        </w:rPr>
      </w:pPr>
    </w:p>
    <w:p>
      <w:pPr>
        <w:pStyle w:val="11"/>
        <w:numPr>
          <w:ilvl w:val="1"/>
          <w:numId w:val="12"/>
        </w:numPr>
        <w:tabs>
          <w:tab w:val="left" w:pos="4783"/>
        </w:tabs>
        <w:spacing w:before="92" w:after="0" w:line="240" w:lineRule="auto"/>
        <w:ind w:left="4782" w:right="0" w:hanging="623"/>
        <w:jc w:val="left"/>
        <w:rPr>
          <w:b/>
          <w:sz w:val="28"/>
        </w:rPr>
      </w:pPr>
      <w:r>
        <w:rPr>
          <w:b/>
          <w:sz w:val="28"/>
        </w:rPr>
        <w:t>Cabinet</w:t>
      </w:r>
      <w:r>
        <w:rPr>
          <w:b/>
          <w:spacing w:val="-2"/>
          <w:sz w:val="28"/>
        </w:rPr>
        <w:t xml:space="preserve"> </w:t>
      </w:r>
      <w:r>
        <w:rPr>
          <w:b/>
          <w:sz w:val="28"/>
        </w:rPr>
        <w:t>problem</w:t>
      </w:r>
    </w:p>
    <w:p>
      <w:pPr>
        <w:pStyle w:val="6"/>
        <w:rPr>
          <w:b/>
        </w:rPr>
      </w:pPr>
    </w:p>
    <w:p>
      <w:pPr>
        <w:pStyle w:val="6"/>
        <w:rPr>
          <w:b/>
        </w:rPr>
      </w:pPr>
    </w:p>
    <w:p>
      <w:pPr>
        <w:pStyle w:val="6"/>
        <w:rPr>
          <w:b/>
        </w:rPr>
      </w:pPr>
    </w:p>
    <w:p>
      <w:pPr>
        <w:pStyle w:val="6"/>
        <w:rPr>
          <w:b/>
          <w:sz w:val="10"/>
        </w:rPr>
      </w:pPr>
    </w:p>
    <w:tbl>
      <w:tblPr>
        <w:tblStyle w:val="8"/>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43"/>
        <w:gridCol w:w="2130"/>
        <w:gridCol w:w="2131"/>
        <w:gridCol w:w="4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4" w:hRule="atLeast"/>
        </w:trPr>
        <w:tc>
          <w:tcPr>
            <w:tcW w:w="3043" w:type="dxa"/>
          </w:tcPr>
          <w:p>
            <w:pPr>
              <w:pStyle w:val="12"/>
              <w:rPr>
                <w:rFonts w:ascii="Arial"/>
                <w:b/>
                <w:sz w:val="26"/>
              </w:rPr>
            </w:pPr>
          </w:p>
          <w:p>
            <w:pPr>
              <w:pStyle w:val="12"/>
              <w:rPr>
                <w:rFonts w:ascii="Arial"/>
                <w:b/>
                <w:sz w:val="26"/>
              </w:rPr>
            </w:pPr>
          </w:p>
          <w:p>
            <w:pPr>
              <w:pStyle w:val="12"/>
              <w:spacing w:before="230"/>
              <w:ind w:left="1374" w:right="105" w:hanging="1227"/>
              <w:rPr>
                <w:rFonts w:ascii="Arial"/>
                <w:b/>
                <w:sz w:val="24"/>
              </w:rPr>
            </w:pPr>
            <w:r>
              <w:rPr>
                <w:rFonts w:ascii="Arial"/>
                <w:b/>
                <w:sz w:val="24"/>
              </w:rPr>
              <w:t>The cabinet cannot light up</w:t>
            </w:r>
          </w:p>
        </w:tc>
        <w:tc>
          <w:tcPr>
            <w:tcW w:w="2130" w:type="dxa"/>
          </w:tcPr>
          <w:p>
            <w:pPr>
              <w:pStyle w:val="12"/>
              <w:spacing w:before="9"/>
              <w:rPr>
                <w:rFonts w:ascii="Arial"/>
                <w:b/>
                <w:sz w:val="3"/>
              </w:rPr>
            </w:pPr>
          </w:p>
          <w:p>
            <w:pPr>
              <w:pStyle w:val="12"/>
              <w:ind w:left="95"/>
              <w:rPr>
                <w:rFonts w:ascii="Arial"/>
                <w:sz w:val="20"/>
              </w:rPr>
            </w:pPr>
            <w:r>
              <w:rPr>
                <w:rFonts w:ascii="Arial"/>
                <w:sz w:val="20"/>
              </w:rPr>
              <w:drawing>
                <wp:inline distT="0" distB="0" distL="0" distR="0">
                  <wp:extent cx="1255395" cy="1249045"/>
                  <wp:effectExtent l="0" t="0" r="1905" b="8255"/>
                  <wp:docPr id="10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7.jpeg"/>
                          <pic:cNvPicPr>
                            <a:picLocks noChangeAspect="1"/>
                          </pic:cNvPicPr>
                        </pic:nvPicPr>
                        <pic:blipFill>
                          <a:blip r:embed="rId132" cstate="print"/>
                          <a:stretch>
                            <a:fillRect/>
                          </a:stretch>
                        </pic:blipFill>
                        <pic:spPr>
                          <a:xfrm>
                            <a:off x="0" y="0"/>
                            <a:ext cx="1255768" cy="1249679"/>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rPr>
                <w:rFonts w:ascii="Arial"/>
                <w:b/>
                <w:sz w:val="16"/>
              </w:rPr>
            </w:pPr>
          </w:p>
          <w:p>
            <w:pPr>
              <w:pStyle w:val="12"/>
              <w:spacing w:before="137"/>
              <w:ind w:left="962" w:right="86" w:hanging="840"/>
              <w:rPr>
                <w:rFonts w:ascii="Arial"/>
                <w:sz w:val="15"/>
              </w:rPr>
            </w:pPr>
            <w:r>
              <w:rPr>
                <w:rFonts w:ascii="Arial"/>
                <w:sz w:val="15"/>
              </w:rPr>
              <w:t>Check belows is available or not</w:t>
            </w:r>
          </w:p>
        </w:tc>
        <w:tc>
          <w:tcPr>
            <w:tcW w:w="4094" w:type="dxa"/>
          </w:tcPr>
          <w:p>
            <w:pPr>
              <w:pStyle w:val="12"/>
              <w:rPr>
                <w:rFonts w:ascii="Arial"/>
                <w:b/>
                <w:sz w:val="22"/>
              </w:rPr>
            </w:pPr>
          </w:p>
          <w:p>
            <w:pPr>
              <w:pStyle w:val="12"/>
              <w:spacing w:before="10"/>
              <w:rPr>
                <w:rFonts w:ascii="Arial"/>
                <w:b/>
                <w:sz w:val="17"/>
              </w:rPr>
            </w:pPr>
          </w:p>
          <w:p>
            <w:pPr>
              <w:pStyle w:val="12"/>
              <w:numPr>
                <w:ilvl w:val="0"/>
                <w:numId w:val="18"/>
              </w:numPr>
              <w:tabs>
                <w:tab w:val="left" w:pos="258"/>
              </w:tabs>
              <w:spacing w:before="0" w:after="0" w:line="240" w:lineRule="auto"/>
              <w:ind w:left="257" w:right="0" w:hanging="150"/>
              <w:jc w:val="left"/>
              <w:rPr>
                <w:sz w:val="20"/>
              </w:rPr>
            </w:pPr>
            <w:r>
              <w:rPr>
                <w:sz w:val="20"/>
              </w:rPr>
              <w:t>the cabinet is power on</w:t>
            </w:r>
            <w:r>
              <w:rPr>
                <w:spacing w:val="36"/>
                <w:sz w:val="20"/>
              </w:rPr>
              <w:t xml:space="preserve"> </w:t>
            </w:r>
            <w:r>
              <w:rPr>
                <w:sz w:val="20"/>
              </w:rPr>
              <w:t>;</w:t>
            </w:r>
          </w:p>
          <w:p>
            <w:pPr>
              <w:pStyle w:val="12"/>
              <w:numPr>
                <w:ilvl w:val="0"/>
                <w:numId w:val="18"/>
              </w:numPr>
              <w:tabs>
                <w:tab w:val="left" w:pos="258"/>
              </w:tabs>
              <w:spacing w:before="0" w:after="0" w:line="240" w:lineRule="auto"/>
              <w:ind w:left="108" w:right="387" w:firstLine="0"/>
              <w:jc w:val="left"/>
              <w:rPr>
                <w:sz w:val="20"/>
              </w:rPr>
            </w:pPr>
            <w:r>
              <w:rPr>
                <w:sz w:val="20"/>
              </w:rPr>
              <w:t>the connection is broken between cabinets; 3 the receiving card is</w:t>
            </w:r>
            <w:r>
              <w:rPr>
                <w:spacing w:val="-3"/>
                <w:sz w:val="20"/>
              </w:rPr>
              <w:t xml:space="preserve"> </w:t>
            </w:r>
            <w:r>
              <w:rPr>
                <w:sz w:val="20"/>
              </w:rPr>
              <w:t>normal;</w:t>
            </w:r>
          </w:p>
          <w:p>
            <w:pPr>
              <w:pStyle w:val="12"/>
              <w:numPr>
                <w:ilvl w:val="0"/>
                <w:numId w:val="19"/>
              </w:numPr>
              <w:tabs>
                <w:tab w:val="left" w:pos="258"/>
              </w:tabs>
              <w:spacing w:before="1" w:after="0" w:line="240" w:lineRule="auto"/>
              <w:ind w:left="257" w:right="0" w:hanging="150"/>
              <w:jc w:val="left"/>
              <w:rPr>
                <w:sz w:val="20"/>
              </w:rPr>
            </w:pPr>
            <w:r>
              <w:rPr>
                <w:sz w:val="20"/>
              </w:rPr>
              <w:t>the power supply is broken in</w:t>
            </w:r>
            <w:r>
              <w:rPr>
                <w:spacing w:val="-3"/>
                <w:sz w:val="20"/>
              </w:rPr>
              <w:t xml:space="preserve"> </w:t>
            </w:r>
            <w:r>
              <w:rPr>
                <w:sz w:val="20"/>
              </w:rPr>
              <w:t>cabinet;</w:t>
            </w:r>
          </w:p>
          <w:p>
            <w:pPr>
              <w:pStyle w:val="12"/>
              <w:numPr>
                <w:ilvl w:val="0"/>
                <w:numId w:val="19"/>
              </w:numPr>
              <w:tabs>
                <w:tab w:val="left" w:pos="258"/>
              </w:tabs>
              <w:spacing w:before="0" w:after="0" w:line="240" w:lineRule="auto"/>
              <w:ind w:left="257" w:right="0" w:hanging="150"/>
              <w:jc w:val="left"/>
              <w:rPr>
                <w:sz w:val="20"/>
              </w:rPr>
            </w:pPr>
            <w:r>
              <w:rPr>
                <w:sz w:val="20"/>
              </w:rPr>
              <w:t>the program for receiving card is</w:t>
            </w:r>
            <w:r>
              <w:rPr>
                <w:spacing w:val="-6"/>
                <w:sz w:val="20"/>
              </w:rPr>
              <w:t xml:space="preserve"> </w:t>
            </w:r>
            <w:r>
              <w:rPr>
                <w:sz w:val="20"/>
              </w:rPr>
              <w:t>correct.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9" w:hRule="atLeast"/>
        </w:trPr>
        <w:tc>
          <w:tcPr>
            <w:tcW w:w="3043" w:type="dxa"/>
          </w:tcPr>
          <w:p>
            <w:pPr>
              <w:pStyle w:val="12"/>
              <w:rPr>
                <w:rFonts w:ascii="Arial"/>
                <w:b/>
                <w:sz w:val="26"/>
              </w:rPr>
            </w:pPr>
          </w:p>
          <w:p>
            <w:pPr>
              <w:pStyle w:val="12"/>
              <w:rPr>
                <w:rFonts w:ascii="Arial"/>
                <w:b/>
                <w:sz w:val="26"/>
              </w:rPr>
            </w:pPr>
          </w:p>
          <w:p>
            <w:pPr>
              <w:pStyle w:val="12"/>
              <w:spacing w:before="228"/>
              <w:ind w:left="234"/>
              <w:rPr>
                <w:rFonts w:ascii="Arial"/>
                <w:b/>
                <w:sz w:val="24"/>
              </w:rPr>
            </w:pPr>
            <w:r>
              <w:rPr>
                <w:rFonts w:ascii="Arial"/>
                <w:b/>
                <w:sz w:val="24"/>
              </w:rPr>
              <w:t>The cabinet is blinking</w:t>
            </w:r>
          </w:p>
        </w:tc>
        <w:tc>
          <w:tcPr>
            <w:tcW w:w="2130" w:type="dxa"/>
          </w:tcPr>
          <w:p>
            <w:pPr>
              <w:pStyle w:val="12"/>
              <w:spacing w:before="6"/>
              <w:rPr>
                <w:rFonts w:ascii="Arial"/>
                <w:b/>
                <w:sz w:val="5"/>
              </w:rPr>
            </w:pPr>
          </w:p>
          <w:p>
            <w:pPr>
              <w:pStyle w:val="12"/>
              <w:ind w:left="56" w:right="-29"/>
              <w:rPr>
                <w:rFonts w:ascii="Arial"/>
                <w:sz w:val="20"/>
              </w:rPr>
            </w:pPr>
            <w:r>
              <w:rPr>
                <w:rFonts w:ascii="Arial"/>
                <w:sz w:val="20"/>
              </w:rPr>
              <w:drawing>
                <wp:inline distT="0" distB="0" distL="0" distR="0">
                  <wp:extent cx="1296035" cy="1314450"/>
                  <wp:effectExtent l="0" t="0" r="18415" b="0"/>
                  <wp:docPr id="10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8.jpeg"/>
                          <pic:cNvPicPr>
                            <a:picLocks noChangeAspect="1"/>
                          </pic:cNvPicPr>
                        </pic:nvPicPr>
                        <pic:blipFill>
                          <a:blip r:embed="rId133" cstate="print"/>
                          <a:stretch>
                            <a:fillRect/>
                          </a:stretch>
                        </pic:blipFill>
                        <pic:spPr>
                          <a:xfrm>
                            <a:off x="0" y="0"/>
                            <a:ext cx="1296151" cy="1314450"/>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rPr>
                <w:rFonts w:ascii="Arial"/>
                <w:b/>
                <w:sz w:val="16"/>
              </w:rPr>
            </w:pPr>
          </w:p>
          <w:p>
            <w:pPr>
              <w:pStyle w:val="12"/>
              <w:rPr>
                <w:rFonts w:ascii="Arial"/>
                <w:b/>
                <w:sz w:val="16"/>
              </w:rPr>
            </w:pPr>
          </w:p>
          <w:p>
            <w:pPr>
              <w:pStyle w:val="12"/>
              <w:spacing w:before="124"/>
              <w:ind w:left="962" w:right="86" w:hanging="840"/>
              <w:rPr>
                <w:rFonts w:ascii="Arial"/>
                <w:sz w:val="15"/>
              </w:rPr>
            </w:pPr>
            <w:r>
              <w:rPr>
                <w:rFonts w:ascii="Arial"/>
                <w:sz w:val="15"/>
              </w:rPr>
              <w:t>Check belows is available or not</w:t>
            </w:r>
          </w:p>
        </w:tc>
        <w:tc>
          <w:tcPr>
            <w:tcW w:w="4094" w:type="dxa"/>
          </w:tcPr>
          <w:p>
            <w:pPr>
              <w:pStyle w:val="12"/>
              <w:rPr>
                <w:rFonts w:ascii="Arial"/>
                <w:b/>
                <w:sz w:val="22"/>
              </w:rPr>
            </w:pPr>
          </w:p>
          <w:p>
            <w:pPr>
              <w:pStyle w:val="12"/>
              <w:rPr>
                <w:rFonts w:ascii="Arial"/>
                <w:b/>
                <w:sz w:val="22"/>
              </w:rPr>
            </w:pPr>
          </w:p>
          <w:p>
            <w:pPr>
              <w:pStyle w:val="12"/>
              <w:rPr>
                <w:rFonts w:ascii="Arial"/>
                <w:b/>
                <w:sz w:val="22"/>
              </w:rPr>
            </w:pPr>
          </w:p>
          <w:p>
            <w:pPr>
              <w:pStyle w:val="12"/>
              <w:numPr>
                <w:ilvl w:val="0"/>
                <w:numId w:val="20"/>
              </w:numPr>
              <w:tabs>
                <w:tab w:val="left" w:pos="258"/>
              </w:tabs>
              <w:spacing w:before="161" w:after="0" w:line="240" w:lineRule="auto"/>
              <w:ind w:left="257" w:right="0" w:hanging="150"/>
              <w:jc w:val="left"/>
              <w:rPr>
                <w:sz w:val="20"/>
              </w:rPr>
            </w:pPr>
            <w:r>
              <w:rPr>
                <w:sz w:val="20"/>
              </w:rPr>
              <w:t>the receiving card is broken;</w:t>
            </w:r>
          </w:p>
          <w:p>
            <w:pPr>
              <w:pStyle w:val="12"/>
              <w:numPr>
                <w:ilvl w:val="0"/>
                <w:numId w:val="20"/>
              </w:numPr>
              <w:tabs>
                <w:tab w:val="left" w:pos="258"/>
              </w:tabs>
              <w:spacing w:before="0" w:after="0" w:line="240" w:lineRule="auto"/>
              <w:ind w:left="257" w:right="0" w:hanging="150"/>
              <w:jc w:val="left"/>
              <w:rPr>
                <w:sz w:val="20"/>
              </w:rPr>
            </w:pPr>
            <w:r>
              <w:rPr>
                <w:sz w:val="20"/>
              </w:rPr>
              <w:t>the connection is broken between cabinets</w:t>
            </w:r>
            <w:r>
              <w:rPr>
                <w:spacing w:val="-6"/>
                <w:sz w:val="20"/>
              </w:rPr>
              <w:t xml:space="preserve"> </w:t>
            </w:r>
            <w:r>
              <w:rPr>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9" w:hRule="atLeast"/>
        </w:trPr>
        <w:tc>
          <w:tcPr>
            <w:tcW w:w="3043" w:type="dxa"/>
          </w:tcPr>
          <w:p>
            <w:pPr>
              <w:pStyle w:val="12"/>
              <w:rPr>
                <w:rFonts w:ascii="Arial"/>
                <w:b/>
                <w:sz w:val="22"/>
              </w:rPr>
            </w:pPr>
          </w:p>
          <w:p>
            <w:pPr>
              <w:pStyle w:val="12"/>
              <w:rPr>
                <w:rFonts w:ascii="Arial"/>
                <w:b/>
                <w:sz w:val="22"/>
              </w:rPr>
            </w:pPr>
          </w:p>
          <w:p>
            <w:pPr>
              <w:pStyle w:val="12"/>
              <w:spacing w:before="9"/>
              <w:rPr>
                <w:rFonts w:ascii="Arial"/>
                <w:b/>
                <w:sz w:val="18"/>
              </w:rPr>
            </w:pPr>
          </w:p>
          <w:p>
            <w:pPr>
              <w:pStyle w:val="12"/>
              <w:ind w:left="1143" w:right="196" w:hanging="905"/>
              <w:rPr>
                <w:rFonts w:ascii="Arial"/>
                <w:b/>
                <w:sz w:val="21"/>
              </w:rPr>
            </w:pPr>
            <w:r>
              <w:rPr>
                <w:rFonts w:ascii="Arial"/>
                <w:b/>
                <w:sz w:val="21"/>
              </w:rPr>
              <w:t>Part of the cabinet cannot light up</w:t>
            </w:r>
          </w:p>
        </w:tc>
        <w:tc>
          <w:tcPr>
            <w:tcW w:w="2130" w:type="dxa"/>
          </w:tcPr>
          <w:p>
            <w:pPr>
              <w:pStyle w:val="12"/>
              <w:spacing w:before="7"/>
              <w:rPr>
                <w:rFonts w:ascii="Arial"/>
                <w:b/>
                <w:sz w:val="12"/>
              </w:rPr>
            </w:pPr>
          </w:p>
          <w:p>
            <w:pPr>
              <w:pStyle w:val="12"/>
              <w:ind w:left="80"/>
              <w:rPr>
                <w:rFonts w:ascii="Arial"/>
                <w:sz w:val="20"/>
              </w:rPr>
            </w:pPr>
            <w:r>
              <w:rPr>
                <w:rFonts w:ascii="Arial"/>
                <w:sz w:val="20"/>
              </w:rPr>
              <w:drawing>
                <wp:inline distT="0" distB="0" distL="0" distR="0">
                  <wp:extent cx="1261110" cy="1271905"/>
                  <wp:effectExtent l="0" t="0" r="15240" b="4445"/>
                  <wp:docPr id="10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9.jpeg"/>
                          <pic:cNvPicPr>
                            <a:picLocks noChangeAspect="1"/>
                          </pic:cNvPicPr>
                        </pic:nvPicPr>
                        <pic:blipFill>
                          <a:blip r:embed="rId134" cstate="print"/>
                          <a:stretch>
                            <a:fillRect/>
                          </a:stretch>
                        </pic:blipFill>
                        <pic:spPr>
                          <a:xfrm>
                            <a:off x="0" y="0"/>
                            <a:ext cx="1261532" cy="1272159"/>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rPr>
                <w:rFonts w:ascii="Arial"/>
                <w:b/>
                <w:sz w:val="16"/>
              </w:rPr>
            </w:pPr>
          </w:p>
          <w:p>
            <w:pPr>
              <w:pStyle w:val="12"/>
              <w:rPr>
                <w:rFonts w:ascii="Arial"/>
                <w:b/>
                <w:sz w:val="16"/>
              </w:rPr>
            </w:pPr>
          </w:p>
          <w:p>
            <w:pPr>
              <w:pStyle w:val="12"/>
              <w:spacing w:before="127" w:line="237" w:lineRule="auto"/>
              <w:ind w:left="962" w:right="86" w:hanging="840"/>
              <w:rPr>
                <w:rFonts w:ascii="Arial"/>
                <w:sz w:val="15"/>
              </w:rPr>
            </w:pPr>
            <w:r>
              <w:rPr>
                <w:rFonts w:ascii="Arial"/>
                <w:sz w:val="15"/>
              </w:rPr>
              <w:t>Check belows is available or not</w:t>
            </w:r>
          </w:p>
        </w:tc>
        <w:tc>
          <w:tcPr>
            <w:tcW w:w="4094" w:type="dxa"/>
          </w:tcPr>
          <w:p>
            <w:pPr>
              <w:pStyle w:val="12"/>
              <w:rPr>
                <w:rFonts w:ascii="Arial"/>
                <w:b/>
                <w:sz w:val="22"/>
              </w:rPr>
            </w:pPr>
          </w:p>
          <w:p>
            <w:pPr>
              <w:pStyle w:val="12"/>
              <w:spacing w:before="10"/>
              <w:rPr>
                <w:rFonts w:ascii="Arial"/>
                <w:b/>
                <w:sz w:val="17"/>
              </w:rPr>
            </w:pPr>
          </w:p>
          <w:p>
            <w:pPr>
              <w:pStyle w:val="12"/>
              <w:ind w:left="108" w:right="1584"/>
              <w:rPr>
                <w:sz w:val="20"/>
              </w:rPr>
            </w:pPr>
            <w:r>
              <w:rPr>
                <w:sz w:val="20"/>
              </w:rPr>
              <w:t>1 the power supply is broken; 2 the flat cable is broken;</w:t>
            </w:r>
          </w:p>
          <w:p>
            <w:pPr>
              <w:pStyle w:val="12"/>
              <w:spacing w:before="1"/>
              <w:ind w:left="108" w:right="1307"/>
              <w:rPr>
                <w:sz w:val="20"/>
              </w:rPr>
            </w:pPr>
            <w:r>
              <w:rPr>
                <w:sz w:val="20"/>
              </w:rPr>
              <w:t>3 the DC power cable is broken; 4 the HUB board is broken;</w:t>
            </w:r>
          </w:p>
          <w:p>
            <w:pPr>
              <w:pStyle w:val="12"/>
              <w:spacing w:before="1"/>
              <w:ind w:left="108"/>
              <w:rPr>
                <w:sz w:val="20"/>
              </w:rPr>
            </w:pPr>
            <w:r>
              <w:rPr>
                <w:sz w:val="20"/>
              </w:rPr>
              <w:t>5 the module is broken.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8" w:hRule="atLeast"/>
        </w:trPr>
        <w:tc>
          <w:tcPr>
            <w:tcW w:w="3043" w:type="dxa"/>
          </w:tcPr>
          <w:p>
            <w:pPr>
              <w:pStyle w:val="12"/>
              <w:rPr>
                <w:rFonts w:ascii="Arial"/>
                <w:b/>
                <w:sz w:val="22"/>
              </w:rPr>
            </w:pPr>
          </w:p>
          <w:p>
            <w:pPr>
              <w:pStyle w:val="12"/>
              <w:rPr>
                <w:rFonts w:ascii="Arial"/>
                <w:b/>
                <w:sz w:val="22"/>
              </w:rPr>
            </w:pPr>
          </w:p>
          <w:p>
            <w:pPr>
              <w:pStyle w:val="12"/>
              <w:rPr>
                <w:rFonts w:ascii="Arial"/>
                <w:b/>
                <w:sz w:val="22"/>
              </w:rPr>
            </w:pPr>
          </w:p>
          <w:p>
            <w:pPr>
              <w:pStyle w:val="12"/>
              <w:spacing w:before="9"/>
              <w:rPr>
                <w:rFonts w:ascii="Arial"/>
                <w:b/>
                <w:sz w:val="17"/>
              </w:rPr>
            </w:pPr>
          </w:p>
          <w:p>
            <w:pPr>
              <w:pStyle w:val="12"/>
              <w:ind w:left="1119" w:right="452" w:hanging="624"/>
              <w:rPr>
                <w:rFonts w:ascii="Arial"/>
                <w:b/>
                <w:sz w:val="21"/>
              </w:rPr>
            </w:pPr>
            <w:r>
              <w:rPr>
                <w:rFonts w:ascii="Arial"/>
                <w:b/>
                <w:sz w:val="21"/>
              </w:rPr>
              <w:t>Part of the cabinet is blinking</w:t>
            </w:r>
          </w:p>
        </w:tc>
        <w:tc>
          <w:tcPr>
            <w:tcW w:w="2130" w:type="dxa"/>
          </w:tcPr>
          <w:p>
            <w:pPr>
              <w:pStyle w:val="12"/>
              <w:spacing w:before="6"/>
              <w:rPr>
                <w:rFonts w:ascii="Arial"/>
                <w:b/>
                <w:sz w:val="6"/>
              </w:rPr>
            </w:pPr>
          </w:p>
          <w:p>
            <w:pPr>
              <w:pStyle w:val="12"/>
              <w:ind w:left="49"/>
              <w:rPr>
                <w:rFonts w:ascii="Arial"/>
                <w:sz w:val="20"/>
              </w:rPr>
            </w:pPr>
            <w:r>
              <w:rPr>
                <w:rFonts w:ascii="Arial"/>
                <w:sz w:val="20"/>
              </w:rPr>
              <w:drawing>
                <wp:inline distT="0" distB="0" distL="0" distR="0">
                  <wp:extent cx="1280160" cy="1371600"/>
                  <wp:effectExtent l="0" t="0" r="15240" b="0"/>
                  <wp:docPr id="10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0.jpeg"/>
                          <pic:cNvPicPr>
                            <a:picLocks noChangeAspect="1"/>
                          </pic:cNvPicPr>
                        </pic:nvPicPr>
                        <pic:blipFill>
                          <a:blip r:embed="rId135" cstate="print"/>
                          <a:stretch>
                            <a:fillRect/>
                          </a:stretch>
                        </pic:blipFill>
                        <pic:spPr>
                          <a:xfrm>
                            <a:off x="0" y="0"/>
                            <a:ext cx="1280362" cy="1371600"/>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rPr>
                <w:rFonts w:ascii="Arial"/>
                <w:b/>
                <w:sz w:val="16"/>
              </w:rPr>
            </w:pPr>
          </w:p>
          <w:p>
            <w:pPr>
              <w:pStyle w:val="12"/>
              <w:rPr>
                <w:rFonts w:ascii="Arial"/>
                <w:b/>
                <w:sz w:val="16"/>
              </w:rPr>
            </w:pPr>
          </w:p>
          <w:p>
            <w:pPr>
              <w:pStyle w:val="12"/>
              <w:spacing w:before="125"/>
              <w:ind w:left="962" w:right="86" w:hanging="840"/>
              <w:rPr>
                <w:rFonts w:ascii="Arial"/>
                <w:sz w:val="15"/>
              </w:rPr>
            </w:pPr>
            <w:r>
              <w:rPr>
                <w:rFonts w:ascii="Arial"/>
                <w:sz w:val="15"/>
              </w:rPr>
              <w:t>Check belows is available or not</w:t>
            </w:r>
          </w:p>
        </w:tc>
        <w:tc>
          <w:tcPr>
            <w:tcW w:w="4094" w:type="dxa"/>
          </w:tcPr>
          <w:p>
            <w:pPr>
              <w:pStyle w:val="12"/>
              <w:rPr>
                <w:rFonts w:ascii="Arial"/>
                <w:b/>
                <w:sz w:val="22"/>
              </w:rPr>
            </w:pPr>
          </w:p>
          <w:p>
            <w:pPr>
              <w:pStyle w:val="12"/>
              <w:rPr>
                <w:rFonts w:ascii="Arial"/>
                <w:b/>
                <w:sz w:val="22"/>
              </w:rPr>
            </w:pPr>
          </w:p>
          <w:p>
            <w:pPr>
              <w:pStyle w:val="12"/>
              <w:numPr>
                <w:ilvl w:val="0"/>
                <w:numId w:val="21"/>
              </w:numPr>
              <w:tabs>
                <w:tab w:val="left" w:pos="258"/>
              </w:tabs>
              <w:spacing w:before="182" w:after="0" w:line="240" w:lineRule="auto"/>
              <w:ind w:left="257" w:right="0" w:hanging="150"/>
              <w:jc w:val="left"/>
              <w:rPr>
                <w:sz w:val="20"/>
              </w:rPr>
            </w:pPr>
            <w:r>
              <w:rPr>
                <w:sz w:val="20"/>
              </w:rPr>
              <w:t>the flat cable is</w:t>
            </w:r>
            <w:r>
              <w:rPr>
                <w:spacing w:val="3"/>
                <w:sz w:val="20"/>
              </w:rPr>
              <w:t xml:space="preserve"> </w:t>
            </w:r>
            <w:r>
              <w:rPr>
                <w:sz w:val="20"/>
              </w:rPr>
              <w:t>broken;</w:t>
            </w:r>
          </w:p>
          <w:p>
            <w:pPr>
              <w:pStyle w:val="12"/>
              <w:numPr>
                <w:ilvl w:val="0"/>
                <w:numId w:val="21"/>
              </w:numPr>
              <w:tabs>
                <w:tab w:val="left" w:pos="258"/>
              </w:tabs>
              <w:spacing w:before="1" w:after="0" w:line="240" w:lineRule="auto"/>
              <w:ind w:left="108" w:right="1760" w:firstLine="0"/>
              <w:jc w:val="left"/>
              <w:rPr>
                <w:sz w:val="20"/>
              </w:rPr>
            </w:pPr>
            <w:r>
              <w:rPr>
                <w:sz w:val="20"/>
              </w:rPr>
              <w:t>the HUB board is</w:t>
            </w:r>
            <w:r>
              <w:rPr>
                <w:spacing w:val="-13"/>
                <w:sz w:val="20"/>
              </w:rPr>
              <w:t xml:space="preserve"> </w:t>
            </w:r>
            <w:r>
              <w:rPr>
                <w:sz w:val="20"/>
              </w:rPr>
              <w:t>broken; 3 the module is</w:t>
            </w:r>
            <w:r>
              <w:rPr>
                <w:spacing w:val="-3"/>
                <w:sz w:val="20"/>
              </w:rPr>
              <w:t xml:space="preserve"> </w:t>
            </w:r>
            <w:r>
              <w:rPr>
                <w:sz w:val="20"/>
              </w:rPr>
              <w:t>broken.</w:t>
            </w:r>
          </w:p>
        </w:tc>
      </w:tr>
    </w:tbl>
    <w:p>
      <w:pPr>
        <w:spacing w:after="0" w:line="240" w:lineRule="auto"/>
        <w:jc w:val="left"/>
        <w:rPr>
          <w:sz w:val="20"/>
        </w:rPr>
        <w:sectPr>
          <w:footerReference r:id="rId26" w:type="default"/>
          <w:pgSz w:w="11900" w:h="16840"/>
          <w:pgMar w:top="1320" w:right="120" w:bottom="240" w:left="80" w:header="382" w:footer="46" w:gutter="0"/>
          <w:pgNumType w:fmt="decimal"/>
        </w:sectPr>
      </w:pPr>
    </w:p>
    <w:p>
      <w:pPr>
        <w:pStyle w:val="11"/>
        <w:numPr>
          <w:ilvl w:val="1"/>
          <w:numId w:val="12"/>
        </w:numPr>
        <w:tabs>
          <w:tab w:val="left" w:pos="4502"/>
        </w:tabs>
        <w:spacing w:before="103" w:after="0" w:line="240" w:lineRule="auto"/>
        <w:ind w:left="4501" w:right="0" w:hanging="622"/>
        <w:jc w:val="left"/>
        <w:rPr>
          <w:b/>
          <w:sz w:val="28"/>
        </w:rPr>
      </w:pPr>
      <w:r>
        <w:rPr>
          <w:b/>
          <w:sz w:val="28"/>
        </w:rPr>
        <w:t>Module</w:t>
      </w:r>
      <w:r>
        <w:rPr>
          <w:b/>
          <w:spacing w:val="-3"/>
          <w:sz w:val="28"/>
        </w:rPr>
        <w:t xml:space="preserve"> </w:t>
      </w:r>
      <w:r>
        <w:rPr>
          <w:b/>
          <w:sz w:val="28"/>
        </w:rPr>
        <w:t>problems</w:t>
      </w:r>
    </w:p>
    <w:p>
      <w:pPr>
        <w:pStyle w:val="6"/>
        <w:rPr>
          <w:b/>
        </w:rPr>
      </w:pPr>
    </w:p>
    <w:p>
      <w:pPr>
        <w:pStyle w:val="6"/>
        <w:rPr>
          <w:b/>
        </w:rPr>
      </w:pPr>
    </w:p>
    <w:p>
      <w:pPr>
        <w:pStyle w:val="6"/>
        <w:spacing w:before="1"/>
        <w:rPr>
          <w:b/>
          <w:sz w:val="23"/>
        </w:rPr>
      </w:pPr>
    </w:p>
    <w:tbl>
      <w:tblPr>
        <w:tblStyle w:val="8"/>
        <w:tblW w:w="0" w:type="auto"/>
        <w:tblInd w:w="1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1"/>
        <w:gridCol w:w="2130"/>
        <w:gridCol w:w="2131"/>
        <w:gridCol w:w="4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4" w:hRule="atLeast"/>
        </w:trPr>
        <w:tc>
          <w:tcPr>
            <w:tcW w:w="3081" w:type="dxa"/>
          </w:tcPr>
          <w:p>
            <w:pPr>
              <w:pStyle w:val="12"/>
              <w:rPr>
                <w:rFonts w:ascii="Arial"/>
                <w:b/>
                <w:sz w:val="24"/>
              </w:rPr>
            </w:pPr>
          </w:p>
          <w:p>
            <w:pPr>
              <w:pStyle w:val="12"/>
              <w:ind w:left="1394" w:right="117" w:hanging="1234"/>
              <w:rPr>
                <w:rFonts w:ascii="Arial"/>
                <w:b/>
                <w:sz w:val="24"/>
              </w:rPr>
            </w:pPr>
            <w:r>
              <w:rPr>
                <w:rFonts w:ascii="Arial"/>
                <w:b/>
                <w:sz w:val="24"/>
              </w:rPr>
              <w:t>The module cannot light up</w:t>
            </w:r>
          </w:p>
        </w:tc>
        <w:tc>
          <w:tcPr>
            <w:tcW w:w="2130" w:type="dxa"/>
          </w:tcPr>
          <w:p>
            <w:pPr>
              <w:pStyle w:val="12"/>
              <w:spacing w:before="7"/>
              <w:rPr>
                <w:rFonts w:ascii="Arial"/>
                <w:b/>
                <w:sz w:val="4"/>
              </w:rPr>
            </w:pPr>
          </w:p>
          <w:p>
            <w:pPr>
              <w:pStyle w:val="12"/>
              <w:ind w:left="108" w:right="-87"/>
              <w:rPr>
                <w:rFonts w:ascii="Arial"/>
                <w:sz w:val="20"/>
              </w:rPr>
            </w:pPr>
            <w:r>
              <w:rPr>
                <w:rFonts w:ascii="Arial"/>
                <w:sz w:val="20"/>
              </w:rPr>
              <w:drawing>
                <wp:inline distT="0" distB="0" distL="0" distR="0">
                  <wp:extent cx="1304290" cy="708660"/>
                  <wp:effectExtent l="0" t="0" r="10160" b="15240"/>
                  <wp:docPr id="104"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jpeg"/>
                          <pic:cNvPicPr>
                            <a:picLocks noChangeAspect="1"/>
                          </pic:cNvPicPr>
                        </pic:nvPicPr>
                        <pic:blipFill>
                          <a:blip r:embed="rId136" cstate="print"/>
                          <a:stretch>
                            <a:fillRect/>
                          </a:stretch>
                        </pic:blipFill>
                        <pic:spPr>
                          <a:xfrm>
                            <a:off x="0" y="0"/>
                            <a:ext cx="1304674" cy="709231"/>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spacing w:before="10"/>
              <w:rPr>
                <w:rFonts w:ascii="Arial"/>
                <w:b/>
                <w:sz w:val="12"/>
              </w:rPr>
            </w:pPr>
          </w:p>
          <w:p>
            <w:pPr>
              <w:pStyle w:val="12"/>
              <w:ind w:left="961" w:right="85" w:hanging="838"/>
              <w:rPr>
                <w:rFonts w:ascii="Arial"/>
                <w:sz w:val="15"/>
              </w:rPr>
            </w:pPr>
            <w:r>
              <w:rPr>
                <w:rFonts w:ascii="Arial"/>
                <w:sz w:val="15"/>
              </w:rPr>
              <w:t>Check belows is available or not</w:t>
            </w:r>
          </w:p>
        </w:tc>
        <w:tc>
          <w:tcPr>
            <w:tcW w:w="4094" w:type="dxa"/>
          </w:tcPr>
          <w:p>
            <w:pPr>
              <w:pStyle w:val="12"/>
              <w:ind w:left="107" w:right="1938"/>
              <w:jc w:val="both"/>
              <w:rPr>
                <w:sz w:val="20"/>
              </w:rPr>
            </w:pPr>
            <w:r>
              <w:rPr>
                <w:sz w:val="20"/>
              </w:rPr>
              <w:t>1 the DC cable is broken; 2 the flat cable is broken; 3 the module is broken;</w:t>
            </w:r>
          </w:p>
          <w:p>
            <w:pPr>
              <w:pStyle w:val="12"/>
              <w:spacing w:line="229" w:lineRule="exact"/>
              <w:ind w:left="107"/>
              <w:jc w:val="both"/>
              <w:rPr>
                <w:sz w:val="20"/>
              </w:rPr>
            </w:pPr>
            <w:r>
              <w:rPr>
                <w:sz w:val="20"/>
              </w:rPr>
              <w:t>4 the last module is broken.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3" w:hRule="atLeast"/>
        </w:trPr>
        <w:tc>
          <w:tcPr>
            <w:tcW w:w="3081" w:type="dxa"/>
          </w:tcPr>
          <w:p>
            <w:pPr>
              <w:pStyle w:val="12"/>
              <w:spacing w:before="11"/>
              <w:rPr>
                <w:rFonts w:ascii="Arial"/>
                <w:b/>
                <w:sz w:val="23"/>
              </w:rPr>
            </w:pPr>
          </w:p>
          <w:p>
            <w:pPr>
              <w:pStyle w:val="12"/>
              <w:ind w:left="1394" w:right="117" w:hanging="1234"/>
              <w:rPr>
                <w:rFonts w:ascii="Arial"/>
                <w:b/>
                <w:sz w:val="24"/>
              </w:rPr>
            </w:pPr>
            <w:r>
              <w:rPr>
                <w:rFonts w:ascii="Arial"/>
                <w:b/>
                <w:sz w:val="24"/>
              </w:rPr>
              <w:t>The module cannot light up</w:t>
            </w:r>
          </w:p>
        </w:tc>
        <w:tc>
          <w:tcPr>
            <w:tcW w:w="2130" w:type="dxa"/>
          </w:tcPr>
          <w:p>
            <w:pPr>
              <w:pStyle w:val="12"/>
              <w:spacing w:before="9"/>
              <w:rPr>
                <w:rFonts w:ascii="Arial"/>
                <w:b/>
                <w:sz w:val="8"/>
              </w:rPr>
            </w:pPr>
          </w:p>
          <w:p>
            <w:pPr>
              <w:pStyle w:val="12"/>
              <w:ind w:left="32" w:right="-44"/>
              <w:rPr>
                <w:rFonts w:ascii="Arial"/>
                <w:sz w:val="20"/>
              </w:rPr>
            </w:pPr>
            <w:r>
              <w:rPr>
                <w:rFonts w:ascii="Arial"/>
                <w:sz w:val="20"/>
              </w:rPr>
              <w:drawing>
                <wp:inline distT="0" distB="0" distL="0" distR="0">
                  <wp:extent cx="1320800" cy="683895"/>
                  <wp:effectExtent l="0" t="0" r="12700" b="1905"/>
                  <wp:docPr id="10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2.jpeg"/>
                          <pic:cNvPicPr>
                            <a:picLocks noChangeAspect="1"/>
                          </pic:cNvPicPr>
                        </pic:nvPicPr>
                        <pic:blipFill>
                          <a:blip r:embed="rId137" cstate="print"/>
                          <a:stretch>
                            <a:fillRect/>
                          </a:stretch>
                        </pic:blipFill>
                        <pic:spPr>
                          <a:xfrm>
                            <a:off x="0" y="0"/>
                            <a:ext cx="1320834" cy="684085"/>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spacing w:before="10"/>
              <w:rPr>
                <w:rFonts w:ascii="Arial"/>
                <w:b/>
                <w:sz w:val="12"/>
              </w:rPr>
            </w:pPr>
          </w:p>
          <w:p>
            <w:pPr>
              <w:pStyle w:val="12"/>
              <w:ind w:left="961" w:right="85" w:hanging="838"/>
              <w:rPr>
                <w:rFonts w:ascii="Arial"/>
                <w:sz w:val="15"/>
              </w:rPr>
            </w:pPr>
            <w:r>
              <w:rPr>
                <w:rFonts w:ascii="Arial"/>
                <w:sz w:val="15"/>
              </w:rPr>
              <w:t>Check belows is available or not</w:t>
            </w:r>
          </w:p>
        </w:tc>
        <w:tc>
          <w:tcPr>
            <w:tcW w:w="4094" w:type="dxa"/>
          </w:tcPr>
          <w:p>
            <w:pPr>
              <w:pStyle w:val="12"/>
              <w:rPr>
                <w:rFonts w:ascii="Arial"/>
                <w:b/>
                <w:sz w:val="20"/>
              </w:rPr>
            </w:pPr>
          </w:p>
          <w:p>
            <w:pPr>
              <w:pStyle w:val="12"/>
              <w:ind w:left="107" w:right="1929"/>
              <w:rPr>
                <w:sz w:val="20"/>
              </w:rPr>
            </w:pPr>
            <w:r>
              <w:rPr>
                <w:sz w:val="20"/>
              </w:rPr>
              <w:t>1 the flat cable is broken; 2 the module is broken;</w:t>
            </w:r>
          </w:p>
          <w:p>
            <w:pPr>
              <w:pStyle w:val="12"/>
              <w:spacing w:line="228" w:lineRule="exact"/>
              <w:ind w:left="107"/>
              <w:rPr>
                <w:sz w:val="20"/>
              </w:rPr>
            </w:pPr>
            <w:r>
              <w:rPr>
                <w:sz w:val="20"/>
              </w:rPr>
              <w:t>3 the last module is broken.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trPr>
        <w:tc>
          <w:tcPr>
            <w:tcW w:w="3081" w:type="dxa"/>
            <w:tcBorders>
              <w:bottom w:val="nil"/>
            </w:tcBorders>
          </w:tcPr>
          <w:p>
            <w:pPr>
              <w:pStyle w:val="12"/>
              <w:rPr>
                <w:rFonts w:ascii="Arial"/>
                <w:b/>
                <w:sz w:val="26"/>
              </w:rPr>
            </w:pPr>
          </w:p>
          <w:p>
            <w:pPr>
              <w:pStyle w:val="12"/>
              <w:spacing w:before="11"/>
              <w:rPr>
                <w:rFonts w:ascii="Arial"/>
                <w:b/>
                <w:sz w:val="21"/>
              </w:rPr>
            </w:pPr>
          </w:p>
          <w:p>
            <w:pPr>
              <w:pStyle w:val="12"/>
              <w:ind w:left="226" w:right="203"/>
              <w:jc w:val="center"/>
              <w:rPr>
                <w:rFonts w:ascii="Arial"/>
                <w:b/>
                <w:sz w:val="24"/>
              </w:rPr>
            </w:pPr>
            <w:r>
              <w:rPr>
                <w:rFonts w:ascii="Arial"/>
                <w:b/>
                <w:sz w:val="24"/>
              </w:rPr>
              <w:t>The module is blinking</w:t>
            </w:r>
          </w:p>
        </w:tc>
        <w:tc>
          <w:tcPr>
            <w:tcW w:w="2130" w:type="dxa"/>
            <w:vMerge w:val="restart"/>
          </w:tcPr>
          <w:p>
            <w:pPr>
              <w:pStyle w:val="12"/>
              <w:rPr>
                <w:rFonts w:ascii="Arial"/>
                <w:b/>
                <w:sz w:val="9"/>
              </w:rPr>
            </w:pPr>
          </w:p>
          <w:p>
            <w:pPr>
              <w:pStyle w:val="12"/>
              <w:ind w:left="8" w:right="-44"/>
              <w:rPr>
                <w:rFonts w:ascii="Arial"/>
                <w:sz w:val="20"/>
              </w:rPr>
            </w:pPr>
            <w:r>
              <w:rPr>
                <w:rFonts w:ascii="Arial"/>
                <w:sz w:val="20"/>
              </w:rPr>
              <w:drawing>
                <wp:inline distT="0" distB="0" distL="0" distR="0">
                  <wp:extent cx="1336040" cy="1346835"/>
                  <wp:effectExtent l="0" t="0" r="16510" b="5715"/>
                  <wp:docPr id="10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3.png"/>
                          <pic:cNvPicPr>
                            <a:picLocks noChangeAspect="1"/>
                          </pic:cNvPicPr>
                        </pic:nvPicPr>
                        <pic:blipFill>
                          <a:blip r:embed="rId138" cstate="print"/>
                          <a:stretch>
                            <a:fillRect/>
                          </a:stretch>
                        </pic:blipFill>
                        <pic:spPr>
                          <a:xfrm>
                            <a:off x="0" y="0"/>
                            <a:ext cx="1336606" cy="1347311"/>
                          </a:xfrm>
                          <a:prstGeom prst="rect">
                            <a:avLst/>
                          </a:prstGeom>
                        </pic:spPr>
                      </pic:pic>
                    </a:graphicData>
                  </a:graphic>
                </wp:inline>
              </w:drawing>
            </w:r>
          </w:p>
        </w:tc>
        <w:tc>
          <w:tcPr>
            <w:tcW w:w="2131" w:type="dxa"/>
            <w:tcBorders>
              <w:bottom w:val="nil"/>
            </w:tcBorders>
          </w:tcPr>
          <w:p>
            <w:pPr>
              <w:pStyle w:val="12"/>
              <w:rPr>
                <w:sz w:val="20"/>
              </w:rPr>
            </w:pPr>
          </w:p>
        </w:tc>
        <w:tc>
          <w:tcPr>
            <w:tcW w:w="4094" w:type="dxa"/>
            <w:tcBorders>
              <w:bottom w:val="nil"/>
            </w:tcBorders>
          </w:tcPr>
          <w:p>
            <w:pPr>
              <w:pStyle w:val="12"/>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5" w:hRule="atLeast"/>
        </w:trPr>
        <w:tc>
          <w:tcPr>
            <w:tcW w:w="3081" w:type="dxa"/>
            <w:tcBorders>
              <w:top w:val="nil"/>
            </w:tcBorders>
          </w:tcPr>
          <w:p>
            <w:pPr>
              <w:pStyle w:val="12"/>
              <w:spacing w:before="177"/>
              <w:ind w:left="226" w:right="203"/>
              <w:jc w:val="center"/>
              <w:rPr>
                <w:rFonts w:ascii="Arial"/>
                <w:sz w:val="23"/>
              </w:rPr>
            </w:pPr>
            <w:r>
              <w:rPr>
                <w:rFonts w:ascii="Arial"/>
                <w:sz w:val="23"/>
              </w:rPr>
              <w:t>Block of module is broken or column of module is broken</w:t>
            </w:r>
          </w:p>
        </w:tc>
        <w:tc>
          <w:tcPr>
            <w:tcW w:w="2130" w:type="dxa"/>
            <w:vMerge w:val="continue"/>
            <w:tcBorders>
              <w:top w:val="nil"/>
            </w:tcBorders>
          </w:tcPr>
          <w:p>
            <w:pPr>
              <w:rPr>
                <w:sz w:val="2"/>
                <w:szCs w:val="2"/>
              </w:rPr>
            </w:pPr>
          </w:p>
        </w:tc>
        <w:tc>
          <w:tcPr>
            <w:tcW w:w="2131" w:type="dxa"/>
            <w:tcBorders>
              <w:top w:val="nil"/>
            </w:tcBorders>
          </w:tcPr>
          <w:p>
            <w:pPr>
              <w:pStyle w:val="12"/>
              <w:spacing w:before="2"/>
              <w:rPr>
                <w:rFonts w:ascii="Arial"/>
                <w:b/>
                <w:sz w:val="13"/>
              </w:rPr>
            </w:pPr>
          </w:p>
          <w:p>
            <w:pPr>
              <w:pStyle w:val="12"/>
              <w:ind w:left="961" w:right="85" w:hanging="838"/>
              <w:rPr>
                <w:rFonts w:ascii="Arial"/>
                <w:sz w:val="15"/>
              </w:rPr>
            </w:pPr>
            <w:r>
              <w:rPr>
                <w:rFonts w:ascii="Arial"/>
                <w:sz w:val="15"/>
              </w:rPr>
              <w:t>Check belows is available or not</w:t>
            </w:r>
          </w:p>
        </w:tc>
        <w:tc>
          <w:tcPr>
            <w:tcW w:w="4094" w:type="dxa"/>
            <w:tcBorders>
              <w:top w:val="nil"/>
            </w:tcBorders>
          </w:tcPr>
          <w:p>
            <w:pPr>
              <w:pStyle w:val="12"/>
              <w:numPr>
                <w:ilvl w:val="0"/>
                <w:numId w:val="22"/>
              </w:numPr>
              <w:tabs>
                <w:tab w:val="left" w:pos="257"/>
              </w:tabs>
              <w:spacing w:before="36" w:after="0" w:line="240" w:lineRule="auto"/>
              <w:ind w:left="256" w:right="0" w:hanging="150"/>
              <w:jc w:val="left"/>
              <w:rPr>
                <w:sz w:val="20"/>
              </w:rPr>
            </w:pPr>
            <w:r>
              <w:rPr>
                <w:sz w:val="20"/>
              </w:rPr>
              <w:t>the driver IC is broken;</w:t>
            </w:r>
          </w:p>
          <w:p>
            <w:pPr>
              <w:pStyle w:val="12"/>
              <w:numPr>
                <w:ilvl w:val="0"/>
                <w:numId w:val="22"/>
              </w:numPr>
              <w:tabs>
                <w:tab w:val="left" w:pos="257"/>
              </w:tabs>
              <w:spacing w:before="0" w:after="0" w:line="240" w:lineRule="auto"/>
              <w:ind w:left="256" w:right="0" w:hanging="150"/>
              <w:jc w:val="left"/>
              <w:rPr>
                <w:sz w:val="20"/>
              </w:rPr>
            </w:pPr>
            <w:r>
              <w:rPr>
                <w:sz w:val="20"/>
              </w:rPr>
              <w:t>the soldering of the driver IC is</w:t>
            </w:r>
            <w:r>
              <w:rPr>
                <w:spacing w:val="-6"/>
                <w:sz w:val="20"/>
              </w:rPr>
              <w:t xml:space="preserve"> </w:t>
            </w:r>
            <w:r>
              <w:rPr>
                <w:sz w:val="20"/>
              </w:rPr>
              <w:t>broken..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3" w:hRule="atLeast"/>
        </w:trPr>
        <w:tc>
          <w:tcPr>
            <w:tcW w:w="3081" w:type="dxa"/>
          </w:tcPr>
          <w:p>
            <w:pPr>
              <w:pStyle w:val="12"/>
              <w:rPr>
                <w:rFonts w:ascii="Arial"/>
                <w:b/>
                <w:sz w:val="26"/>
              </w:rPr>
            </w:pPr>
          </w:p>
          <w:p>
            <w:pPr>
              <w:pStyle w:val="12"/>
              <w:spacing w:before="10"/>
              <w:rPr>
                <w:rFonts w:ascii="Arial"/>
                <w:b/>
                <w:sz w:val="21"/>
              </w:rPr>
            </w:pPr>
          </w:p>
          <w:p>
            <w:pPr>
              <w:pStyle w:val="12"/>
              <w:ind w:left="100" w:right="77"/>
              <w:jc w:val="center"/>
              <w:rPr>
                <w:rFonts w:ascii="Arial"/>
                <w:b/>
                <w:sz w:val="24"/>
              </w:rPr>
            </w:pPr>
            <w:r>
              <w:rPr>
                <w:rFonts w:ascii="Arial"/>
                <w:b/>
                <w:sz w:val="24"/>
              </w:rPr>
              <w:t>Row of module is broken</w:t>
            </w:r>
          </w:p>
        </w:tc>
        <w:tc>
          <w:tcPr>
            <w:tcW w:w="2130" w:type="dxa"/>
          </w:tcPr>
          <w:p>
            <w:pPr>
              <w:pStyle w:val="12"/>
              <w:spacing w:before="2"/>
              <w:rPr>
                <w:rFonts w:ascii="Arial"/>
                <w:b/>
                <w:sz w:val="16"/>
              </w:rPr>
            </w:pPr>
          </w:p>
          <w:p>
            <w:pPr>
              <w:pStyle w:val="12"/>
              <w:ind w:left="68" w:right="-44"/>
              <w:rPr>
                <w:rFonts w:ascii="Arial"/>
                <w:sz w:val="20"/>
              </w:rPr>
            </w:pPr>
            <w:r>
              <w:rPr>
                <w:rFonts w:ascii="Arial"/>
                <w:sz w:val="20"/>
              </w:rPr>
              <w:drawing>
                <wp:inline distT="0" distB="0" distL="0" distR="0">
                  <wp:extent cx="1301750" cy="668020"/>
                  <wp:effectExtent l="0" t="0" r="12700" b="17780"/>
                  <wp:docPr id="10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4.jpeg"/>
                          <pic:cNvPicPr>
                            <a:picLocks noChangeAspect="1"/>
                          </pic:cNvPicPr>
                        </pic:nvPicPr>
                        <pic:blipFill>
                          <a:blip r:embed="rId139" cstate="print"/>
                          <a:stretch>
                            <a:fillRect/>
                          </a:stretch>
                        </pic:blipFill>
                        <pic:spPr>
                          <a:xfrm>
                            <a:off x="0" y="0"/>
                            <a:ext cx="1302301" cy="668083"/>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spacing w:before="1"/>
              <w:rPr>
                <w:rFonts w:ascii="Arial"/>
                <w:b/>
                <w:sz w:val="13"/>
              </w:rPr>
            </w:pPr>
          </w:p>
          <w:p>
            <w:pPr>
              <w:pStyle w:val="12"/>
              <w:spacing w:line="237" w:lineRule="auto"/>
              <w:ind w:left="961" w:right="85" w:hanging="838"/>
              <w:rPr>
                <w:rFonts w:ascii="Arial"/>
                <w:sz w:val="15"/>
              </w:rPr>
            </w:pPr>
            <w:r>
              <w:rPr>
                <w:rFonts w:ascii="Arial"/>
                <w:sz w:val="15"/>
              </w:rPr>
              <w:t>Check belows is available or not</w:t>
            </w:r>
          </w:p>
        </w:tc>
        <w:tc>
          <w:tcPr>
            <w:tcW w:w="4094" w:type="dxa"/>
          </w:tcPr>
          <w:p>
            <w:pPr>
              <w:pStyle w:val="12"/>
              <w:spacing w:before="10"/>
              <w:rPr>
                <w:rFonts w:ascii="Arial"/>
                <w:b/>
                <w:sz w:val="19"/>
              </w:rPr>
            </w:pPr>
          </w:p>
          <w:p>
            <w:pPr>
              <w:pStyle w:val="12"/>
              <w:numPr>
                <w:ilvl w:val="0"/>
                <w:numId w:val="23"/>
              </w:numPr>
              <w:tabs>
                <w:tab w:val="left" w:pos="257"/>
              </w:tabs>
              <w:spacing w:before="0" w:after="0" w:line="240" w:lineRule="auto"/>
              <w:ind w:left="256" w:right="0" w:hanging="150"/>
              <w:jc w:val="left"/>
              <w:rPr>
                <w:sz w:val="20"/>
              </w:rPr>
            </w:pPr>
            <w:r>
              <w:rPr>
                <w:sz w:val="20"/>
              </w:rPr>
              <w:t>the 4973 IC is</w:t>
            </w:r>
            <w:r>
              <w:rPr>
                <w:spacing w:val="1"/>
                <w:sz w:val="20"/>
              </w:rPr>
              <w:t xml:space="preserve"> </w:t>
            </w:r>
            <w:r>
              <w:rPr>
                <w:sz w:val="20"/>
              </w:rPr>
              <w:t>broken;</w:t>
            </w:r>
          </w:p>
          <w:p>
            <w:pPr>
              <w:pStyle w:val="12"/>
              <w:numPr>
                <w:ilvl w:val="0"/>
                <w:numId w:val="23"/>
              </w:numPr>
              <w:tabs>
                <w:tab w:val="left" w:pos="257"/>
              </w:tabs>
              <w:spacing w:before="1" w:after="0" w:line="240" w:lineRule="auto"/>
              <w:ind w:left="107" w:right="709" w:firstLine="0"/>
              <w:jc w:val="left"/>
              <w:rPr>
                <w:sz w:val="20"/>
              </w:rPr>
            </w:pPr>
            <w:r>
              <w:rPr>
                <w:sz w:val="20"/>
              </w:rPr>
              <w:t>Check if the soldering of the 4973IC is broken.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3" w:hRule="atLeast"/>
        </w:trPr>
        <w:tc>
          <w:tcPr>
            <w:tcW w:w="3081" w:type="dxa"/>
          </w:tcPr>
          <w:p>
            <w:pPr>
              <w:pStyle w:val="12"/>
              <w:rPr>
                <w:rFonts w:ascii="Arial"/>
                <w:b/>
                <w:sz w:val="26"/>
              </w:rPr>
            </w:pPr>
          </w:p>
          <w:p>
            <w:pPr>
              <w:pStyle w:val="12"/>
              <w:spacing w:before="10"/>
              <w:rPr>
                <w:rFonts w:ascii="Arial"/>
                <w:b/>
                <w:sz w:val="21"/>
              </w:rPr>
            </w:pPr>
          </w:p>
          <w:p>
            <w:pPr>
              <w:pStyle w:val="12"/>
              <w:ind w:left="100" w:right="77"/>
              <w:jc w:val="center"/>
              <w:rPr>
                <w:rFonts w:ascii="Arial"/>
                <w:b/>
                <w:sz w:val="24"/>
              </w:rPr>
            </w:pPr>
            <w:r>
              <w:rPr>
                <w:rFonts w:ascii="Arial"/>
                <w:b/>
                <w:sz w:val="24"/>
              </w:rPr>
              <w:t>Row of module is broken</w:t>
            </w:r>
          </w:p>
        </w:tc>
        <w:tc>
          <w:tcPr>
            <w:tcW w:w="2130" w:type="dxa"/>
          </w:tcPr>
          <w:p>
            <w:pPr>
              <w:pStyle w:val="12"/>
              <w:spacing w:before="10"/>
              <w:rPr>
                <w:rFonts w:ascii="Arial"/>
                <w:b/>
                <w:sz w:val="17"/>
              </w:rPr>
            </w:pPr>
          </w:p>
          <w:p>
            <w:pPr>
              <w:pStyle w:val="12"/>
              <w:ind w:left="68"/>
              <w:rPr>
                <w:rFonts w:ascii="Arial"/>
                <w:sz w:val="20"/>
              </w:rPr>
            </w:pPr>
            <w:r>
              <w:rPr>
                <w:rFonts w:ascii="Arial"/>
                <w:sz w:val="20"/>
              </w:rPr>
              <w:drawing>
                <wp:inline distT="0" distB="0" distL="0" distR="0">
                  <wp:extent cx="1264285" cy="647700"/>
                  <wp:effectExtent l="0" t="0" r="12065" b="0"/>
                  <wp:docPr id="108"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5.jpeg"/>
                          <pic:cNvPicPr>
                            <a:picLocks noChangeAspect="1"/>
                          </pic:cNvPicPr>
                        </pic:nvPicPr>
                        <pic:blipFill>
                          <a:blip r:embed="rId140" cstate="print"/>
                          <a:stretch>
                            <a:fillRect/>
                          </a:stretch>
                        </pic:blipFill>
                        <pic:spPr>
                          <a:xfrm>
                            <a:off x="0" y="0"/>
                            <a:ext cx="1264431" cy="647890"/>
                          </a:xfrm>
                          <a:prstGeom prst="rect">
                            <a:avLst/>
                          </a:prstGeom>
                        </pic:spPr>
                      </pic:pic>
                    </a:graphicData>
                  </a:graphic>
                </wp:inline>
              </w:drawing>
            </w:r>
          </w:p>
        </w:tc>
        <w:tc>
          <w:tcPr>
            <w:tcW w:w="2131" w:type="dxa"/>
          </w:tcPr>
          <w:p>
            <w:pPr>
              <w:pStyle w:val="12"/>
              <w:rPr>
                <w:rFonts w:ascii="Arial"/>
                <w:b/>
                <w:sz w:val="16"/>
              </w:rPr>
            </w:pPr>
          </w:p>
          <w:p>
            <w:pPr>
              <w:pStyle w:val="12"/>
              <w:rPr>
                <w:rFonts w:ascii="Arial"/>
                <w:b/>
                <w:sz w:val="16"/>
              </w:rPr>
            </w:pPr>
          </w:p>
          <w:p>
            <w:pPr>
              <w:pStyle w:val="12"/>
              <w:spacing w:before="1"/>
              <w:rPr>
                <w:rFonts w:ascii="Arial"/>
                <w:b/>
                <w:sz w:val="13"/>
              </w:rPr>
            </w:pPr>
          </w:p>
          <w:p>
            <w:pPr>
              <w:pStyle w:val="12"/>
              <w:spacing w:line="237" w:lineRule="auto"/>
              <w:ind w:left="961" w:right="85" w:hanging="838"/>
              <w:rPr>
                <w:rFonts w:ascii="Arial"/>
                <w:sz w:val="15"/>
              </w:rPr>
            </w:pPr>
            <w:r>
              <w:rPr>
                <w:rFonts w:ascii="Arial"/>
                <w:sz w:val="15"/>
              </w:rPr>
              <w:t>Check belows is available or not</w:t>
            </w:r>
          </w:p>
        </w:tc>
        <w:tc>
          <w:tcPr>
            <w:tcW w:w="4094" w:type="dxa"/>
          </w:tcPr>
          <w:p>
            <w:pPr>
              <w:pStyle w:val="12"/>
              <w:rPr>
                <w:rFonts w:ascii="Arial"/>
                <w:b/>
                <w:sz w:val="22"/>
              </w:rPr>
            </w:pPr>
          </w:p>
          <w:p>
            <w:pPr>
              <w:pStyle w:val="12"/>
              <w:spacing w:before="10"/>
              <w:rPr>
                <w:rFonts w:ascii="Arial"/>
                <w:b/>
                <w:sz w:val="17"/>
              </w:rPr>
            </w:pPr>
          </w:p>
          <w:p>
            <w:pPr>
              <w:pStyle w:val="12"/>
              <w:spacing w:before="1"/>
              <w:ind w:left="107" w:right="1146"/>
              <w:rPr>
                <w:sz w:val="20"/>
              </w:rPr>
            </w:pPr>
            <w:r>
              <w:rPr>
                <w:sz w:val="20"/>
              </w:rPr>
              <w:t>1 Check belows is available or not; 2 the soldering of led is broken.</w:t>
            </w:r>
          </w:p>
        </w:tc>
      </w:tr>
    </w:tbl>
    <w:p>
      <w:pPr>
        <w:spacing w:before="200"/>
        <w:ind w:left="1360" w:right="0" w:firstLine="0"/>
        <w:jc w:val="left"/>
        <w:rPr>
          <w:rFonts w:ascii="Arial"/>
          <w:b/>
          <w:sz w:val="24"/>
        </w:rPr>
      </w:pPr>
      <w:r>
        <w:rPr>
          <w:rFonts w:ascii="Arial"/>
          <w:b/>
          <w:sz w:val="24"/>
        </w:rPr>
        <w:t>How to check the status of the transmitting card?</w:t>
      </w:r>
    </w:p>
    <w:p>
      <w:pPr>
        <w:pStyle w:val="6"/>
        <w:spacing w:before="69"/>
        <w:ind w:left="1360"/>
      </w:pPr>
      <w:r>
        <w:drawing>
          <wp:anchor distT="0" distB="0" distL="0" distR="0" simplePos="0" relativeHeight="10240" behindDoc="0" locked="0" layoutInCell="1" allowOverlap="1">
            <wp:simplePos x="0" y="0"/>
            <wp:positionH relativeFrom="page">
              <wp:posOffset>1162685</wp:posOffset>
            </wp:positionH>
            <wp:positionV relativeFrom="paragraph">
              <wp:posOffset>270510</wp:posOffset>
            </wp:positionV>
            <wp:extent cx="5268595" cy="704850"/>
            <wp:effectExtent l="0" t="0" r="8255" b="0"/>
            <wp:wrapTopAndBottom/>
            <wp:docPr id="10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26.jpeg"/>
                    <pic:cNvPicPr>
                      <a:picLocks noChangeAspect="1"/>
                    </pic:cNvPicPr>
                  </pic:nvPicPr>
                  <pic:blipFill>
                    <a:blip r:embed="rId141" cstate="print"/>
                    <a:stretch>
                      <a:fillRect/>
                    </a:stretch>
                  </pic:blipFill>
                  <pic:spPr>
                    <a:xfrm>
                      <a:off x="0" y="0"/>
                      <a:ext cx="5268867" cy="704850"/>
                    </a:xfrm>
                    <a:prstGeom prst="rect">
                      <a:avLst/>
                    </a:prstGeom>
                  </pic:spPr>
                </pic:pic>
              </a:graphicData>
            </a:graphic>
          </wp:anchor>
        </w:drawing>
      </w:r>
      <w:r>
        <w:t>There are two lights on the transmitting card as shown as below.</w:t>
      </w:r>
    </w:p>
    <w:p>
      <w:pPr>
        <w:pStyle w:val="6"/>
        <w:spacing w:before="64" w:line="307" w:lineRule="auto"/>
        <w:ind w:left="1360" w:right="1548"/>
      </w:pPr>
      <w:r>
        <w:t>If everything is right, the Red one will be off and the Green one will be blinking. Otherwise the user needs to check graphics card setting, DVI cable and transmitting card.</w:t>
      </w:r>
    </w:p>
    <w:p>
      <w:pPr>
        <w:pStyle w:val="2"/>
        <w:spacing w:before="2"/>
      </w:pPr>
      <w:r>
        <w:t>How to check the status of the receiving</w:t>
      </w:r>
      <w:r>
        <w:rPr>
          <w:spacing w:val="-19"/>
        </w:rPr>
        <w:t xml:space="preserve"> </w:t>
      </w:r>
      <w:r>
        <w:t>card?</w:t>
      </w:r>
    </w:p>
    <w:p>
      <w:pPr>
        <w:pStyle w:val="6"/>
        <w:spacing w:before="69"/>
        <w:ind w:left="1360"/>
      </w:pPr>
      <w:r>
        <w:drawing>
          <wp:anchor distT="0" distB="0" distL="0" distR="0" simplePos="0" relativeHeight="10240" behindDoc="0" locked="0" layoutInCell="1" allowOverlap="1">
            <wp:simplePos x="0" y="0"/>
            <wp:positionH relativeFrom="page">
              <wp:posOffset>1416685</wp:posOffset>
            </wp:positionH>
            <wp:positionV relativeFrom="paragraph">
              <wp:posOffset>207645</wp:posOffset>
            </wp:positionV>
            <wp:extent cx="3207385" cy="2003425"/>
            <wp:effectExtent l="0" t="0" r="12065" b="15875"/>
            <wp:wrapTopAndBottom/>
            <wp:docPr id="110"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7.jpeg"/>
                    <pic:cNvPicPr>
                      <a:picLocks noChangeAspect="1"/>
                    </pic:cNvPicPr>
                  </pic:nvPicPr>
                  <pic:blipFill>
                    <a:blip r:embed="rId142" cstate="print"/>
                    <a:stretch>
                      <a:fillRect/>
                    </a:stretch>
                  </pic:blipFill>
                  <pic:spPr>
                    <a:xfrm>
                      <a:off x="0" y="0"/>
                      <a:ext cx="3207101" cy="2003583"/>
                    </a:xfrm>
                    <a:prstGeom prst="rect">
                      <a:avLst/>
                    </a:prstGeom>
                  </pic:spPr>
                </pic:pic>
              </a:graphicData>
            </a:graphic>
          </wp:anchor>
        </w:drawing>
      </w:r>
      <w:r>
        <w:t>There are three lights on the receiving card as shown</w:t>
      </w:r>
      <w:r>
        <w:rPr>
          <w:spacing w:val="-36"/>
        </w:rPr>
        <w:t xml:space="preserve"> </w:t>
      </w:r>
      <w:r>
        <w:t>below</w:t>
      </w:r>
    </w:p>
    <w:p>
      <w:pPr>
        <w:spacing w:after="0"/>
        <w:sectPr>
          <w:footerReference r:id="rId27" w:type="default"/>
          <w:pgSz w:w="11900" w:h="16840"/>
          <w:pgMar w:top="1320" w:right="120" w:bottom="240" w:left="80" w:header="382" w:footer="46" w:gutter="0"/>
          <w:pgNumType w:fmt="decimal"/>
        </w:sectPr>
      </w:pPr>
    </w:p>
    <w:p>
      <w:pPr>
        <w:pStyle w:val="6"/>
        <w:spacing w:line="20" w:lineRule="exact"/>
        <w:ind w:left="1720"/>
        <w:rPr>
          <w:sz w:val="2"/>
        </w:rPr>
      </w:pPr>
      <w:r>
        <w:rPr>
          <w:sz w:val="2"/>
        </w:rPr>
        <w:drawing>
          <wp:inline distT="0" distB="0" distL="0" distR="0">
            <wp:extent cx="5274310" cy="8890"/>
            <wp:effectExtent l="0" t="0" r="0" b="0"/>
            <wp:docPr id="1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8.png"/>
                    <pic:cNvPicPr>
                      <a:picLocks noChangeAspect="1"/>
                    </pic:cNvPicPr>
                  </pic:nvPicPr>
                  <pic:blipFill>
                    <a:blip r:embed="rId30" cstate="print"/>
                    <a:stretch>
                      <a:fillRect/>
                    </a:stretch>
                  </pic:blipFill>
                  <pic:spPr>
                    <a:xfrm>
                      <a:off x="0" y="0"/>
                      <a:ext cx="5274563" cy="9144"/>
                    </a:xfrm>
                    <a:prstGeom prst="rect">
                      <a:avLst/>
                    </a:prstGeom>
                  </pic:spPr>
                </pic:pic>
              </a:graphicData>
            </a:graphic>
          </wp:inline>
        </w:drawing>
      </w:r>
    </w:p>
    <w:p>
      <w:pPr>
        <w:pStyle w:val="6"/>
      </w:pPr>
    </w:p>
    <w:p>
      <w:pPr>
        <w:pStyle w:val="6"/>
      </w:pPr>
    </w:p>
    <w:p>
      <w:pPr>
        <w:pStyle w:val="6"/>
      </w:pPr>
    </w:p>
    <w:p>
      <w:pPr>
        <w:pStyle w:val="6"/>
        <w:spacing w:before="9"/>
        <w:rPr>
          <w:sz w:val="28"/>
        </w:rPr>
      </w:pPr>
    </w:p>
    <w:p>
      <w:pPr>
        <w:pStyle w:val="6"/>
        <w:spacing w:before="93" w:line="312" w:lineRule="auto"/>
        <w:ind w:left="1360" w:right="1608"/>
        <w:jc w:val="both"/>
      </w:pPr>
      <w:r>
        <w:t>If everything is right, the Red one is blinking, and the Green one is on (no blinking). Otherwise the user needs to check receiving card, the programmer, and the Cat-5 cable connect into this scan board.</w:t>
      </w:r>
    </w:p>
    <w:p>
      <w:pPr>
        <w:pStyle w:val="2"/>
        <w:spacing w:before="6"/>
        <w:jc w:val="both"/>
      </w:pPr>
      <w:r>
        <w:t>How to check the input and output problem of board?</w:t>
      </w:r>
    </w:p>
    <w:p>
      <w:pPr>
        <w:pStyle w:val="6"/>
        <w:spacing w:before="66"/>
        <w:ind w:left="1360" w:right="1392"/>
      </w:pPr>
      <w:r>
        <w:t>Usually there are one input and one output on board. If a board is broken, we can get data from another board to check the input of this board is good or not. Also, we can get data from last board to another board to check the output of last board is good or not.</w:t>
      </w:r>
    </w:p>
    <w:p>
      <w:pPr>
        <w:pStyle w:val="6"/>
      </w:pPr>
    </w:p>
    <w:p>
      <w:pPr>
        <w:pStyle w:val="2"/>
      </w:pPr>
      <w:r>
        <w:t>Checking Method</w:t>
      </w:r>
    </w:p>
    <w:p>
      <w:pPr>
        <w:spacing w:before="65"/>
        <w:ind w:left="1360" w:right="1392" w:firstLine="0"/>
        <w:jc w:val="left"/>
        <w:rPr>
          <w:rFonts w:ascii="Arial"/>
          <w:b/>
          <w:sz w:val="21"/>
        </w:rPr>
      </w:pPr>
      <w:r>
        <w:rPr>
          <w:rFonts w:ascii="Arial"/>
          <w:b/>
          <w:sz w:val="21"/>
        </w:rPr>
        <w:t>Jump signal from the last module to another module, or jump signal from the current row to the next row</w:t>
      </w:r>
    </w:p>
    <w:p>
      <w:pPr>
        <w:pStyle w:val="6"/>
        <w:spacing w:before="2"/>
        <w:rPr>
          <w:b/>
          <w:sz w:val="9"/>
        </w:rPr>
      </w:pPr>
      <w:r>
        <w:drawing>
          <wp:anchor distT="0" distB="0" distL="0" distR="0" simplePos="0" relativeHeight="10240" behindDoc="0" locked="0" layoutInCell="1" allowOverlap="1">
            <wp:simplePos x="0" y="0"/>
            <wp:positionH relativeFrom="page">
              <wp:posOffset>1059180</wp:posOffset>
            </wp:positionH>
            <wp:positionV relativeFrom="paragraph">
              <wp:posOffset>91440</wp:posOffset>
            </wp:positionV>
            <wp:extent cx="2686685" cy="1511935"/>
            <wp:effectExtent l="0" t="0" r="18415" b="12065"/>
            <wp:wrapTopAndBottom/>
            <wp:docPr id="112"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9.jpeg"/>
                    <pic:cNvPicPr>
                      <a:picLocks noChangeAspect="1"/>
                    </pic:cNvPicPr>
                  </pic:nvPicPr>
                  <pic:blipFill>
                    <a:blip r:embed="rId143" cstate="print"/>
                    <a:stretch>
                      <a:fillRect/>
                    </a:stretch>
                  </pic:blipFill>
                  <pic:spPr>
                    <a:xfrm>
                      <a:off x="0" y="0"/>
                      <a:ext cx="2686812" cy="1511808"/>
                    </a:xfrm>
                    <a:prstGeom prst="rect">
                      <a:avLst/>
                    </a:prstGeom>
                  </pic:spPr>
                </pic:pic>
              </a:graphicData>
            </a:graphic>
          </wp:anchor>
        </w:drawing>
      </w:r>
      <w:r>
        <w:drawing>
          <wp:anchor distT="0" distB="0" distL="0" distR="0" simplePos="0" relativeHeight="10240" behindDoc="0" locked="0" layoutInCell="1" allowOverlap="1">
            <wp:simplePos x="0" y="0"/>
            <wp:positionH relativeFrom="page">
              <wp:posOffset>4102100</wp:posOffset>
            </wp:positionH>
            <wp:positionV relativeFrom="paragraph">
              <wp:posOffset>121920</wp:posOffset>
            </wp:positionV>
            <wp:extent cx="2637790" cy="1484630"/>
            <wp:effectExtent l="0" t="0" r="10160" b="1270"/>
            <wp:wrapTopAndBottom/>
            <wp:docPr id="11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0.jpeg"/>
                    <pic:cNvPicPr>
                      <a:picLocks noChangeAspect="1"/>
                    </pic:cNvPicPr>
                  </pic:nvPicPr>
                  <pic:blipFill>
                    <a:blip r:embed="rId144" cstate="print"/>
                    <a:stretch>
                      <a:fillRect/>
                    </a:stretch>
                  </pic:blipFill>
                  <pic:spPr>
                    <a:xfrm>
                      <a:off x="0" y="0"/>
                      <a:ext cx="2638043" cy="1484376"/>
                    </a:xfrm>
                    <a:prstGeom prst="rect">
                      <a:avLst/>
                    </a:prstGeom>
                  </pic:spPr>
                </pic:pic>
              </a:graphicData>
            </a:graphic>
          </wp:anchor>
        </w:drawing>
      </w:r>
    </w:p>
    <w:p>
      <w:pPr>
        <w:widowControl w:val="0"/>
        <w:numPr>
          <w:ilvl w:val="0"/>
          <w:numId w:val="0"/>
        </w:numPr>
        <w:autoSpaceDE w:val="0"/>
        <w:autoSpaceDN w:val="0"/>
        <w:spacing w:before="0" w:after="0" w:line="240" w:lineRule="auto"/>
        <w:ind w:right="0" w:rightChars="0"/>
        <w:jc w:val="left"/>
      </w:pPr>
    </w:p>
    <w:sectPr>
      <w:footerReference r:id="rId28" w:type="default"/>
      <w:pgSz w:w="11900" w:h="16840"/>
      <w:pgMar w:top="1320" w:right="1340" w:bottom="240" w:left="1340" w:header="382" w:footer="46" w:gutter="0"/>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5126"/>
      </w:tabs>
      <w:spacing w:line="14" w:lineRule="auto"/>
    </w:pPr>
    <w:r>
      <w:rPr>
        <w:rFonts w:hint="eastAsia" w:eastAsia="宋体"/>
        <w:lang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78" o:spid="_x0000_s2078" o:spt="202" type="#_x0000_t202" style="position:absolute;left:0pt;margin-left:287.45pt;margin-top:829.5pt;height:11pt;width:20pt;mso-position-horizontal-relative:page;mso-position-vertical-relative:page;z-index:-2518681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１２</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80" o:spid="_x0000_s2080" o:spt="202" type="#_x0000_t202" style="position:absolute;left:0pt;margin-left:287.45pt;margin-top:829.5pt;height:11pt;width:20pt;mso-position-horizontal-relative:page;mso-position-vertical-relative:page;z-index:-25186611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１３</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82" o:spid="_x0000_s2082" o:spt="202" type="#_x0000_t202" style="position:absolute;left:0pt;margin-left:287.45pt;margin-top:829.5pt;height:11pt;width:20pt;mso-position-horizontal-relative:page;mso-position-vertical-relative:page;z-index:-25186406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１４</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88" o:spid="_x0000_s2088" o:spt="202" type="#_x0000_t202" style="position:absolute;left:0pt;margin-left:287.45pt;margin-top:829.5pt;height:11pt;width:20pt;mso-position-horizontal-relative:page;mso-position-vertical-relative:page;z-index:-25189273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１６</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90" o:spid="_x0000_s2090" o:spt="202" type="#_x0000_t202" style="position:absolute;left:0pt;margin-left:287.45pt;margin-top:829.5pt;height:11pt;width:20pt;mso-position-horizontal-relative:page;mso-position-vertical-relative:page;z-index:-25189068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１７</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92" o:spid="_x0000_s2092" o:spt="202" type="#_x0000_t202" style="position:absolute;left:0pt;margin-left:287.45pt;margin-top:829.5pt;height:11pt;width:20pt;mso-position-horizontal-relative:page;mso-position-vertical-relative:page;z-index:-2518886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１８</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94" o:spid="_x0000_s2094" o:spt="202" type="#_x0000_t202" style="position:absolute;left:0pt;margin-left:287.45pt;margin-top:829.5pt;height:11pt;width:20pt;mso-position-horizontal-relative:page;mso-position-vertical-relative:page;z-index:-25188659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１９</w:t>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100" o:spid="_x0000_s2100" o:spt="202" type="#_x0000_t202" style="position:absolute;left:0pt;margin-left:287.45pt;margin-top:829.5pt;height:11pt;width:20pt;mso-position-horizontal-relative:page;mso-position-vertical-relative:page;z-index:-25224396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２１</w:t>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101" o:spid="_x0000_s2101" o:spt="202" type="#_x0000_t202" style="position:absolute;left:0pt;margin-left:323pt;margin-top:828.6pt;height:14.25pt;width:193.3pt;mso-position-horizontal-relative:page;mso-position-vertical-relative:page;z-index:-252242944;mso-width-relative:page;mso-height-relative:page;" filled="f" stroked="f" coordsize="21600,21600">
          <v:path/>
          <v:fill on="f" focussize="0,0"/>
          <v:stroke on="f" joinstyle="miter"/>
          <v:imagedata o:title=""/>
          <o:lock v:ext="edit"/>
          <v:textbox inset="0mm,0mm,0mm,0mm">
            <w:txbxContent>
              <w:p>
                <w:pPr>
                  <w:spacing w:before="11"/>
                  <w:ind w:left="20" w:right="0" w:firstLine="0"/>
                  <w:jc w:val="left"/>
                  <w:rPr>
                    <w:i/>
                    <w:sz w:val="22"/>
                  </w:rPr>
                </w:pPr>
                <w:r>
                  <w:rPr>
                    <w:i/>
                    <w:color w:val="C00000"/>
                    <w:sz w:val="22"/>
                  </w:rPr>
                  <w:t>Quality makes brand Service creates value</w:t>
                </w:r>
              </w:p>
            </w:txbxContent>
          </v:textbox>
        </v:shape>
      </w:pict>
    </w:r>
    <w:r>
      <w:pict>
        <v:shape id="_x0000_s2102" o:spid="_x0000_s2102" o:spt="202" type="#_x0000_t202" style="position:absolute;left:0pt;margin-left:287.45pt;margin-top:829.5pt;height:11pt;width:20pt;mso-position-horizontal-relative:page;mso-position-vertical-relative:page;z-index:-25224192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２２</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104" o:spid="_x0000_s2104" o:spt="202" type="#_x0000_t202" style="position:absolute;left:0pt;margin-left:287.45pt;margin-top:829.5pt;height:11pt;width:20pt;mso-position-horizontal-relative:page;mso-position-vertical-relative:page;z-index:-25223987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２３</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54" o:spid="_x0000_s2054" o:spt="202" type="#_x0000_t202" style="position:absolute;left:0pt;margin-left:292pt;margin-top:829.5pt;height:11pt;width:11pt;mso-position-horizontal-relative:page;mso-position-vertical-relative:page;z-index:-25194598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２</w:t>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106" o:spid="_x0000_s2106" o:spt="202" type="#_x0000_t202" style="position:absolute;left:0pt;margin-left:287.45pt;margin-top:829.5pt;height:11pt;width:20pt;mso-position-horizontal-relative:page;mso-position-vertical-relative:page;z-index:-2522378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２４</w:t>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60" o:spid="_x0000_s2060" o:spt="202" type="#_x0000_t202" style="position:absolute;left:0pt;margin-left:292pt;margin-top:829.5pt;height:11pt;width:11pt;mso-position-horizontal-relative:page;mso-position-vertical-relative:page;z-index:-2519398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５</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56" o:spid="_x0000_s2056" o:spt="202" type="#_x0000_t202" style="position:absolute;left:0pt;margin-left:292pt;margin-top:829.5pt;height:11pt;width:11pt;mso-position-horizontal-relative:page;mso-position-vertical-relative:page;z-index:-25194393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３</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58" o:spid="_x0000_s2058" o:spt="202" type="#_x0000_t202" style="position:absolute;left:0pt;margin-left:292pt;margin-top:829.5pt;height:11pt;width:11pt;mso-position-horizontal-relative:page;mso-position-vertical-relative:page;z-index:-25194188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４</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64" o:spid="_x0000_s2064" o:spt="202" type="#_x0000_t202" style="position:absolute;left:0pt;margin-left:292pt;margin-top:829.5pt;height:11pt;width:11pt;mso-position-horizontal-relative:page;mso-position-vertical-relative:page;z-index:-2519306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６</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66" o:spid="_x0000_s2066" o:spt="202" type="#_x0000_t202" style="position:absolute;left:0pt;margin-left:292pt;margin-top:829.5pt;height:11pt;width:11pt;mso-position-horizontal-relative:page;mso-position-vertical-relative:page;z-index:-25192857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７</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68" o:spid="_x0000_s2068" o:spt="202" type="#_x0000_t202" style="position:absolute;left:0pt;margin-left:292pt;margin-top:829.5pt;height:11pt;width:11pt;mso-position-horizontal-relative:page;mso-position-vertical-relative:page;z-index:-25192652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８</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70" o:spid="_x0000_s2070" o:spt="202" type="#_x0000_t202" style="position:absolute;left:0pt;margin-left:292pt;margin-top:829.5pt;height:11pt;width:11pt;mso-position-horizontal-relative:page;mso-position-vertical-relative:page;z-index:-2519244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９</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shape id="_x0000_s2076" o:spid="_x0000_s2076" o:spt="202" type="#_x0000_t202" style="position:absolute;left:0pt;margin-left:287.45pt;margin-top:829.5pt;height:11pt;width:20pt;mso-position-horizontal-relative:page;mso-position-vertical-relative:page;z-index:-25187020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rFonts w:hint="eastAsia" w:ascii="宋体" w:eastAsia="宋体"/>
                    <w:sz w:val="18"/>
                  </w:rPr>
                </w:pPr>
                <w:r>
                  <w:rPr>
                    <w:rFonts w:hint="eastAsia" w:ascii="宋体" w:eastAsia="宋体"/>
                    <w:sz w:val="18"/>
                  </w:rPr>
                  <w:t>１１</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line id="_x0000_s2049" o:spid="_x0000_s2049" o:spt="20" style="position:absolute;left:0pt;margin-left:72pt;margin-top:62.25pt;height:0pt;width:451pt;mso-position-horizontal-relative:page;mso-position-vertical-relative:page;z-index:-251951104;mso-width-relative:page;mso-height-relative:page;" stroked="t" coordsize="21600,21600">
          <v:path arrowok="t"/>
          <v:fill focussize="0,0"/>
          <v:stroke weight="0.72pt" color="#000000"/>
          <v:imagedata o:title=""/>
          <o:lock v:ext="edit"/>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line id="_x0000_s2061" o:spid="_x0000_s2061" o:spt="20" style="position:absolute;left:0pt;margin-left:72pt;margin-top:62.25pt;height:0pt;width:451pt;mso-position-horizontal-relative:page;mso-position-vertical-relative:page;z-index:-251933696;mso-width-relative:page;mso-height-relative:page;" stroked="t" coordsize="21600,21600">
          <v:path arrowok="t"/>
          <v:fill focussize="0,0"/>
          <v:stroke weight="0.72pt" color="#000000"/>
          <v:imagedata o:title=""/>
          <o:lock v:ext="edit"/>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line id="_x0000_s2073" o:spid="_x0000_s2073" o:spt="20" style="position:absolute;left:0pt;margin-left:72pt;margin-top:62.25pt;height:0pt;width:451pt;mso-position-horizontal-relative:page;mso-position-vertical-relative:page;z-index:-251873280;mso-width-relative:page;mso-height-relative:page;" stroked="t" coordsize="21600,21600">
          <v:path arrowok="t"/>
          <v:fill focussize="0,0"/>
          <v:stroke weight="0.72pt" color="#000000"/>
          <v:imagedata o:title=""/>
          <o:lock v:ext="edit"/>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line id="_x0000_s2085" o:spid="_x0000_s2085" o:spt="20" style="position:absolute;left:0pt;margin-left:72pt;margin-top:62.25pt;height:0pt;width:451pt;mso-position-horizontal-relative:page;mso-position-vertical-relative:page;z-index:-251895808;mso-width-relative:page;mso-height-relative:page;" stroked="t" coordsize="21600,21600">
          <v:path arrowok="t"/>
          <v:fill focussize="0,0"/>
          <v:stroke weight="0.72pt" color="#000000"/>
          <v:imagedata o:title=""/>
          <o:lock v:ext="edit"/>
        </v: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w:pict>
        <v:line id="_x0000_s2097" o:spid="_x0000_s2097" o:spt="20" style="position:absolute;left:0pt;margin-left:72pt;margin-top:62.25pt;height:0pt;width:451pt;mso-position-horizontal-relative:page;mso-position-vertical-relative:page;z-index:-252247040;mso-width-relative:page;mso-height-relative:page;" stroked="t" coordsize="21600,21600">
          <v:path arrowok="t"/>
          <v:fill focussize="0,0"/>
          <v:stroke weight="0.72pt" color="#000000"/>
          <v:imagedata o:title=""/>
          <o:lock v:ext="edit"/>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9E50FA"/>
    <w:multiLevelType w:val="singleLevel"/>
    <w:tmpl w:val="819E50FA"/>
    <w:lvl w:ilvl="0" w:tentative="0">
      <w:start w:val="1"/>
      <w:numFmt w:val="decimal"/>
      <w:suff w:val="space"/>
      <w:lvlText w:val="%1)"/>
      <w:lvlJc w:val="left"/>
    </w:lvl>
  </w:abstractNum>
  <w:abstractNum w:abstractNumId="1">
    <w:nsid w:val="9239341B"/>
    <w:multiLevelType w:val="multilevel"/>
    <w:tmpl w:val="9239341B"/>
    <w:lvl w:ilvl="0" w:tentative="0">
      <w:start w:val="9"/>
      <w:numFmt w:val="decimal"/>
      <w:lvlText w:val="%1."/>
      <w:lvlJc w:val="left"/>
      <w:pPr>
        <w:ind w:left="727" w:hanging="268"/>
        <w:jc w:val="left"/>
      </w:pPr>
      <w:rPr>
        <w:rFonts w:hint="default" w:ascii="Arial" w:hAnsi="Arial" w:eastAsia="Arial" w:cs="Arial"/>
        <w:b/>
        <w:bCs/>
        <w:spacing w:val="-5"/>
        <w:w w:val="99"/>
        <w:sz w:val="30"/>
        <w:szCs w:val="30"/>
        <w:lang w:val="en-US" w:eastAsia="en-US" w:bidi="en-US"/>
      </w:rPr>
    </w:lvl>
    <w:lvl w:ilvl="1" w:tentative="0">
      <w:start w:val="1"/>
      <w:numFmt w:val="decimal"/>
      <w:lvlText w:val="%1.%2"/>
      <w:lvlJc w:val="left"/>
      <w:pPr>
        <w:ind w:left="1280" w:hanging="821"/>
        <w:jc w:val="right"/>
      </w:pPr>
      <w:rPr>
        <w:rFonts w:hint="default" w:ascii="Arial" w:hAnsi="Arial" w:eastAsia="Arial" w:cs="Arial"/>
        <w:b/>
        <w:bCs/>
        <w:spacing w:val="-2"/>
        <w:w w:val="100"/>
        <w:sz w:val="28"/>
        <w:szCs w:val="28"/>
        <w:lang w:val="en-US" w:eastAsia="en-US" w:bidi="en-US"/>
      </w:rPr>
    </w:lvl>
    <w:lvl w:ilvl="2" w:tentative="0">
      <w:start w:val="1"/>
      <w:numFmt w:val="decimal"/>
      <w:lvlText w:val="%3."/>
      <w:lvlJc w:val="left"/>
      <w:pPr>
        <w:ind w:left="1240" w:hanging="360"/>
        <w:jc w:val="left"/>
      </w:pPr>
      <w:rPr>
        <w:rFonts w:hint="default" w:ascii="Arial" w:hAnsi="Arial" w:eastAsia="Arial" w:cs="Arial"/>
        <w:spacing w:val="-1"/>
        <w:w w:val="99"/>
        <w:sz w:val="20"/>
        <w:szCs w:val="20"/>
        <w:lang w:val="en-US" w:eastAsia="en-US" w:bidi="en-US"/>
      </w:rPr>
    </w:lvl>
    <w:lvl w:ilvl="3" w:tentative="0">
      <w:start w:val="0"/>
      <w:numFmt w:val="bullet"/>
      <w:lvlText w:val="•"/>
      <w:lvlJc w:val="left"/>
      <w:pPr>
        <w:ind w:left="2375" w:hanging="360"/>
      </w:pPr>
      <w:rPr>
        <w:rFonts w:hint="default"/>
        <w:lang w:val="en-US" w:eastAsia="en-US" w:bidi="en-US"/>
      </w:rPr>
    </w:lvl>
    <w:lvl w:ilvl="4" w:tentative="0">
      <w:start w:val="0"/>
      <w:numFmt w:val="bullet"/>
      <w:lvlText w:val="•"/>
      <w:lvlJc w:val="left"/>
      <w:pPr>
        <w:ind w:left="3470" w:hanging="360"/>
      </w:pPr>
      <w:rPr>
        <w:rFonts w:hint="default"/>
        <w:lang w:val="en-US" w:eastAsia="en-US" w:bidi="en-US"/>
      </w:rPr>
    </w:lvl>
    <w:lvl w:ilvl="5" w:tentative="0">
      <w:start w:val="0"/>
      <w:numFmt w:val="bullet"/>
      <w:lvlText w:val="•"/>
      <w:lvlJc w:val="left"/>
      <w:pPr>
        <w:ind w:left="4565" w:hanging="360"/>
      </w:pPr>
      <w:rPr>
        <w:rFonts w:hint="default"/>
        <w:lang w:val="en-US" w:eastAsia="en-US" w:bidi="en-US"/>
      </w:rPr>
    </w:lvl>
    <w:lvl w:ilvl="6" w:tentative="0">
      <w:start w:val="0"/>
      <w:numFmt w:val="bullet"/>
      <w:lvlText w:val="•"/>
      <w:lvlJc w:val="left"/>
      <w:pPr>
        <w:ind w:left="5660" w:hanging="360"/>
      </w:pPr>
      <w:rPr>
        <w:rFonts w:hint="default"/>
        <w:lang w:val="en-US" w:eastAsia="en-US" w:bidi="en-US"/>
      </w:rPr>
    </w:lvl>
    <w:lvl w:ilvl="7" w:tentative="0">
      <w:start w:val="0"/>
      <w:numFmt w:val="bullet"/>
      <w:lvlText w:val="•"/>
      <w:lvlJc w:val="left"/>
      <w:pPr>
        <w:ind w:left="6755" w:hanging="360"/>
      </w:pPr>
      <w:rPr>
        <w:rFonts w:hint="default"/>
        <w:lang w:val="en-US" w:eastAsia="en-US" w:bidi="en-US"/>
      </w:rPr>
    </w:lvl>
    <w:lvl w:ilvl="8" w:tentative="0">
      <w:start w:val="0"/>
      <w:numFmt w:val="bullet"/>
      <w:lvlText w:val="•"/>
      <w:lvlJc w:val="left"/>
      <w:pPr>
        <w:ind w:left="7850" w:hanging="360"/>
      </w:pPr>
      <w:rPr>
        <w:rFonts w:hint="default"/>
        <w:lang w:val="en-US" w:eastAsia="en-US" w:bidi="en-US"/>
      </w:rPr>
    </w:lvl>
  </w:abstractNum>
  <w:abstractNum w:abstractNumId="2">
    <w:nsid w:val="9C8AC8EF"/>
    <w:multiLevelType w:val="multilevel"/>
    <w:tmpl w:val="9C8AC8EF"/>
    <w:lvl w:ilvl="0" w:tentative="0">
      <w:start w:val="1"/>
      <w:numFmt w:val="decimal"/>
      <w:lvlText w:val="%1"/>
      <w:lvlJc w:val="left"/>
      <w:pPr>
        <w:ind w:left="257" w:hanging="149"/>
        <w:jc w:val="left"/>
      </w:pPr>
      <w:rPr>
        <w:rFonts w:hint="default" w:ascii="Times New Roman" w:hAnsi="Times New Roman" w:eastAsia="Times New Roman" w:cs="Times New Roman"/>
        <w:w w:val="99"/>
        <w:sz w:val="20"/>
        <w:szCs w:val="20"/>
        <w:lang w:val="en-US" w:eastAsia="en-US" w:bidi="en-US"/>
      </w:rPr>
    </w:lvl>
    <w:lvl w:ilvl="1" w:tentative="0">
      <w:start w:val="0"/>
      <w:numFmt w:val="bullet"/>
      <w:lvlText w:val="•"/>
      <w:lvlJc w:val="left"/>
      <w:pPr>
        <w:ind w:left="642" w:hanging="149"/>
      </w:pPr>
      <w:rPr>
        <w:rFonts w:hint="default"/>
        <w:lang w:val="en-US" w:eastAsia="en-US" w:bidi="en-US"/>
      </w:rPr>
    </w:lvl>
    <w:lvl w:ilvl="2" w:tentative="0">
      <w:start w:val="0"/>
      <w:numFmt w:val="bullet"/>
      <w:lvlText w:val="•"/>
      <w:lvlJc w:val="left"/>
      <w:pPr>
        <w:ind w:left="1024" w:hanging="149"/>
      </w:pPr>
      <w:rPr>
        <w:rFonts w:hint="default"/>
        <w:lang w:val="en-US" w:eastAsia="en-US" w:bidi="en-US"/>
      </w:rPr>
    </w:lvl>
    <w:lvl w:ilvl="3" w:tentative="0">
      <w:start w:val="0"/>
      <w:numFmt w:val="bullet"/>
      <w:lvlText w:val="•"/>
      <w:lvlJc w:val="left"/>
      <w:pPr>
        <w:ind w:left="1407" w:hanging="149"/>
      </w:pPr>
      <w:rPr>
        <w:rFonts w:hint="default"/>
        <w:lang w:val="en-US" w:eastAsia="en-US" w:bidi="en-US"/>
      </w:rPr>
    </w:lvl>
    <w:lvl w:ilvl="4" w:tentative="0">
      <w:start w:val="0"/>
      <w:numFmt w:val="bullet"/>
      <w:lvlText w:val="•"/>
      <w:lvlJc w:val="left"/>
      <w:pPr>
        <w:ind w:left="1789" w:hanging="149"/>
      </w:pPr>
      <w:rPr>
        <w:rFonts w:hint="default"/>
        <w:lang w:val="en-US" w:eastAsia="en-US" w:bidi="en-US"/>
      </w:rPr>
    </w:lvl>
    <w:lvl w:ilvl="5" w:tentative="0">
      <w:start w:val="0"/>
      <w:numFmt w:val="bullet"/>
      <w:lvlText w:val="•"/>
      <w:lvlJc w:val="left"/>
      <w:pPr>
        <w:ind w:left="2172" w:hanging="149"/>
      </w:pPr>
      <w:rPr>
        <w:rFonts w:hint="default"/>
        <w:lang w:val="en-US" w:eastAsia="en-US" w:bidi="en-US"/>
      </w:rPr>
    </w:lvl>
    <w:lvl w:ilvl="6" w:tentative="0">
      <w:start w:val="0"/>
      <w:numFmt w:val="bullet"/>
      <w:lvlText w:val="•"/>
      <w:lvlJc w:val="left"/>
      <w:pPr>
        <w:ind w:left="2554" w:hanging="149"/>
      </w:pPr>
      <w:rPr>
        <w:rFonts w:hint="default"/>
        <w:lang w:val="en-US" w:eastAsia="en-US" w:bidi="en-US"/>
      </w:rPr>
    </w:lvl>
    <w:lvl w:ilvl="7" w:tentative="0">
      <w:start w:val="0"/>
      <w:numFmt w:val="bullet"/>
      <w:lvlText w:val="•"/>
      <w:lvlJc w:val="left"/>
      <w:pPr>
        <w:ind w:left="2936" w:hanging="149"/>
      </w:pPr>
      <w:rPr>
        <w:rFonts w:hint="default"/>
        <w:lang w:val="en-US" w:eastAsia="en-US" w:bidi="en-US"/>
      </w:rPr>
    </w:lvl>
    <w:lvl w:ilvl="8" w:tentative="0">
      <w:start w:val="0"/>
      <w:numFmt w:val="bullet"/>
      <w:lvlText w:val="•"/>
      <w:lvlJc w:val="left"/>
      <w:pPr>
        <w:ind w:left="3319" w:hanging="149"/>
      </w:pPr>
      <w:rPr>
        <w:rFonts w:hint="default"/>
        <w:lang w:val="en-US" w:eastAsia="en-US" w:bidi="en-US"/>
      </w:rPr>
    </w:lvl>
  </w:abstractNum>
  <w:abstractNum w:abstractNumId="3">
    <w:nsid w:val="B5E306ED"/>
    <w:multiLevelType w:val="multilevel"/>
    <w:tmpl w:val="B5E306ED"/>
    <w:lvl w:ilvl="0" w:tentative="0">
      <w:start w:val="6"/>
      <w:numFmt w:val="decimal"/>
      <w:lvlText w:val="%1."/>
      <w:lvlJc w:val="left"/>
      <w:pPr>
        <w:ind w:left="752" w:hanging="312"/>
        <w:jc w:val="left"/>
      </w:pPr>
      <w:rPr>
        <w:rFonts w:hint="default"/>
        <w:b/>
        <w:bCs/>
        <w:spacing w:val="-1"/>
        <w:w w:val="100"/>
        <w:lang w:val="en-US" w:eastAsia="en-US" w:bidi="en-US"/>
      </w:rPr>
    </w:lvl>
    <w:lvl w:ilvl="1" w:tentative="0">
      <w:start w:val="1"/>
      <w:numFmt w:val="decimal"/>
      <w:lvlText w:val="%1.%2"/>
      <w:lvlJc w:val="left"/>
      <w:pPr>
        <w:ind w:left="1268" w:hanging="468"/>
        <w:jc w:val="left"/>
      </w:pPr>
      <w:rPr>
        <w:rFonts w:hint="default" w:ascii="Arial" w:hAnsi="Arial" w:eastAsia="Arial" w:cs="Arial"/>
        <w:b/>
        <w:bCs/>
        <w:spacing w:val="-2"/>
        <w:w w:val="100"/>
        <w:sz w:val="28"/>
        <w:szCs w:val="28"/>
        <w:lang w:val="en-US" w:eastAsia="en-US" w:bidi="en-US"/>
      </w:rPr>
    </w:lvl>
    <w:lvl w:ilvl="2" w:tentative="0">
      <w:start w:val="0"/>
      <w:numFmt w:val="bullet"/>
      <w:lvlText w:val="•"/>
      <w:lvlJc w:val="left"/>
      <w:pPr>
        <w:ind w:left="2288" w:hanging="468"/>
      </w:pPr>
      <w:rPr>
        <w:rFonts w:hint="default"/>
        <w:lang w:val="en-US" w:eastAsia="en-US" w:bidi="en-US"/>
      </w:rPr>
    </w:lvl>
    <w:lvl w:ilvl="3" w:tentative="0">
      <w:start w:val="0"/>
      <w:numFmt w:val="bullet"/>
      <w:lvlText w:val="•"/>
      <w:lvlJc w:val="left"/>
      <w:pPr>
        <w:ind w:left="3317" w:hanging="468"/>
      </w:pPr>
      <w:rPr>
        <w:rFonts w:hint="default"/>
        <w:lang w:val="en-US" w:eastAsia="en-US" w:bidi="en-US"/>
      </w:rPr>
    </w:lvl>
    <w:lvl w:ilvl="4" w:tentative="0">
      <w:start w:val="0"/>
      <w:numFmt w:val="bullet"/>
      <w:lvlText w:val="•"/>
      <w:lvlJc w:val="left"/>
      <w:pPr>
        <w:ind w:left="4346" w:hanging="468"/>
      </w:pPr>
      <w:rPr>
        <w:rFonts w:hint="default"/>
        <w:lang w:val="en-US" w:eastAsia="en-US" w:bidi="en-US"/>
      </w:rPr>
    </w:lvl>
    <w:lvl w:ilvl="5" w:tentative="0">
      <w:start w:val="0"/>
      <w:numFmt w:val="bullet"/>
      <w:lvlText w:val="•"/>
      <w:lvlJc w:val="left"/>
      <w:pPr>
        <w:ind w:left="5375" w:hanging="468"/>
      </w:pPr>
      <w:rPr>
        <w:rFonts w:hint="default"/>
        <w:lang w:val="en-US" w:eastAsia="en-US" w:bidi="en-US"/>
      </w:rPr>
    </w:lvl>
    <w:lvl w:ilvl="6" w:tentative="0">
      <w:start w:val="0"/>
      <w:numFmt w:val="bullet"/>
      <w:lvlText w:val="•"/>
      <w:lvlJc w:val="left"/>
      <w:pPr>
        <w:ind w:left="6404" w:hanging="468"/>
      </w:pPr>
      <w:rPr>
        <w:rFonts w:hint="default"/>
        <w:lang w:val="en-US" w:eastAsia="en-US" w:bidi="en-US"/>
      </w:rPr>
    </w:lvl>
    <w:lvl w:ilvl="7" w:tentative="0">
      <w:start w:val="0"/>
      <w:numFmt w:val="bullet"/>
      <w:lvlText w:val="•"/>
      <w:lvlJc w:val="left"/>
      <w:pPr>
        <w:ind w:left="7433" w:hanging="468"/>
      </w:pPr>
      <w:rPr>
        <w:rFonts w:hint="default"/>
        <w:lang w:val="en-US" w:eastAsia="en-US" w:bidi="en-US"/>
      </w:rPr>
    </w:lvl>
    <w:lvl w:ilvl="8" w:tentative="0">
      <w:start w:val="0"/>
      <w:numFmt w:val="bullet"/>
      <w:lvlText w:val="•"/>
      <w:lvlJc w:val="left"/>
      <w:pPr>
        <w:ind w:left="8462" w:hanging="468"/>
      </w:pPr>
      <w:rPr>
        <w:rFonts w:hint="default"/>
        <w:lang w:val="en-US" w:eastAsia="en-US" w:bidi="en-US"/>
      </w:rPr>
    </w:lvl>
  </w:abstractNum>
  <w:abstractNum w:abstractNumId="4">
    <w:nsid w:val="BF205925"/>
    <w:multiLevelType w:val="multilevel"/>
    <w:tmpl w:val="BF205925"/>
    <w:lvl w:ilvl="0" w:tentative="0">
      <w:start w:val="4"/>
      <w:numFmt w:val="decimal"/>
      <w:lvlText w:val="%1)"/>
      <w:lvlJc w:val="left"/>
      <w:pPr>
        <w:ind w:left="708" w:hanging="269"/>
        <w:jc w:val="left"/>
      </w:pPr>
      <w:rPr>
        <w:rFonts w:hint="default"/>
        <w:b/>
        <w:bCs/>
        <w:spacing w:val="-1"/>
        <w:w w:val="99"/>
        <w:lang w:val="en-US" w:eastAsia="en-US" w:bidi="en-US"/>
      </w:rPr>
    </w:lvl>
    <w:lvl w:ilvl="1" w:tentative="0">
      <w:start w:val="0"/>
      <w:numFmt w:val="bullet"/>
      <w:lvlText w:val="•"/>
      <w:lvlJc w:val="left"/>
      <w:pPr>
        <w:ind w:left="1682" w:hanging="269"/>
      </w:pPr>
      <w:rPr>
        <w:rFonts w:hint="default"/>
        <w:lang w:val="en-US" w:eastAsia="en-US" w:bidi="en-US"/>
      </w:rPr>
    </w:lvl>
    <w:lvl w:ilvl="2" w:tentative="0">
      <w:start w:val="0"/>
      <w:numFmt w:val="bullet"/>
      <w:lvlText w:val="•"/>
      <w:lvlJc w:val="left"/>
      <w:pPr>
        <w:ind w:left="2664" w:hanging="269"/>
      </w:pPr>
      <w:rPr>
        <w:rFonts w:hint="default"/>
        <w:lang w:val="en-US" w:eastAsia="en-US" w:bidi="en-US"/>
      </w:rPr>
    </w:lvl>
    <w:lvl w:ilvl="3" w:tentative="0">
      <w:start w:val="0"/>
      <w:numFmt w:val="bullet"/>
      <w:lvlText w:val="•"/>
      <w:lvlJc w:val="left"/>
      <w:pPr>
        <w:ind w:left="3646" w:hanging="269"/>
      </w:pPr>
      <w:rPr>
        <w:rFonts w:hint="default"/>
        <w:lang w:val="en-US" w:eastAsia="en-US" w:bidi="en-US"/>
      </w:rPr>
    </w:lvl>
    <w:lvl w:ilvl="4" w:tentative="0">
      <w:start w:val="0"/>
      <w:numFmt w:val="bullet"/>
      <w:lvlText w:val="•"/>
      <w:lvlJc w:val="left"/>
      <w:pPr>
        <w:ind w:left="4628" w:hanging="269"/>
      </w:pPr>
      <w:rPr>
        <w:rFonts w:hint="default"/>
        <w:lang w:val="en-US" w:eastAsia="en-US" w:bidi="en-US"/>
      </w:rPr>
    </w:lvl>
    <w:lvl w:ilvl="5" w:tentative="0">
      <w:start w:val="0"/>
      <w:numFmt w:val="bullet"/>
      <w:lvlText w:val="•"/>
      <w:lvlJc w:val="left"/>
      <w:pPr>
        <w:ind w:left="5610" w:hanging="269"/>
      </w:pPr>
      <w:rPr>
        <w:rFonts w:hint="default"/>
        <w:lang w:val="en-US" w:eastAsia="en-US" w:bidi="en-US"/>
      </w:rPr>
    </w:lvl>
    <w:lvl w:ilvl="6" w:tentative="0">
      <w:start w:val="0"/>
      <w:numFmt w:val="bullet"/>
      <w:lvlText w:val="•"/>
      <w:lvlJc w:val="left"/>
      <w:pPr>
        <w:ind w:left="6592" w:hanging="269"/>
      </w:pPr>
      <w:rPr>
        <w:rFonts w:hint="default"/>
        <w:lang w:val="en-US" w:eastAsia="en-US" w:bidi="en-US"/>
      </w:rPr>
    </w:lvl>
    <w:lvl w:ilvl="7" w:tentative="0">
      <w:start w:val="0"/>
      <w:numFmt w:val="bullet"/>
      <w:lvlText w:val="•"/>
      <w:lvlJc w:val="left"/>
      <w:pPr>
        <w:ind w:left="7574" w:hanging="269"/>
      </w:pPr>
      <w:rPr>
        <w:rFonts w:hint="default"/>
        <w:lang w:val="en-US" w:eastAsia="en-US" w:bidi="en-US"/>
      </w:rPr>
    </w:lvl>
    <w:lvl w:ilvl="8" w:tentative="0">
      <w:start w:val="0"/>
      <w:numFmt w:val="bullet"/>
      <w:lvlText w:val="•"/>
      <w:lvlJc w:val="left"/>
      <w:pPr>
        <w:ind w:left="8556" w:hanging="269"/>
      </w:pPr>
      <w:rPr>
        <w:rFonts w:hint="default"/>
        <w:lang w:val="en-US" w:eastAsia="en-US" w:bidi="en-US"/>
      </w:rPr>
    </w:lvl>
  </w:abstractNum>
  <w:abstractNum w:abstractNumId="5">
    <w:nsid w:val="C8879AEF"/>
    <w:multiLevelType w:val="multilevel"/>
    <w:tmpl w:val="C8879AEF"/>
    <w:lvl w:ilvl="0" w:tentative="0">
      <w:start w:val="1"/>
      <w:numFmt w:val="decimal"/>
      <w:lvlText w:val="%1"/>
      <w:lvlJc w:val="left"/>
      <w:pPr>
        <w:ind w:left="307" w:hanging="149"/>
        <w:jc w:val="left"/>
      </w:pPr>
      <w:rPr>
        <w:rFonts w:hint="default" w:ascii="Times New Roman" w:hAnsi="Times New Roman" w:eastAsia="Times New Roman" w:cs="Times New Roman"/>
        <w:w w:val="99"/>
        <w:sz w:val="20"/>
        <w:szCs w:val="20"/>
        <w:lang w:val="en-US" w:eastAsia="en-US" w:bidi="en-US"/>
      </w:rPr>
    </w:lvl>
    <w:lvl w:ilvl="1" w:tentative="0">
      <w:start w:val="0"/>
      <w:numFmt w:val="bullet"/>
      <w:lvlText w:val="•"/>
      <w:lvlJc w:val="left"/>
      <w:pPr>
        <w:ind w:left="678" w:hanging="149"/>
      </w:pPr>
      <w:rPr>
        <w:rFonts w:hint="default"/>
        <w:lang w:val="en-US" w:eastAsia="en-US" w:bidi="en-US"/>
      </w:rPr>
    </w:lvl>
    <w:lvl w:ilvl="2" w:tentative="0">
      <w:start w:val="0"/>
      <w:numFmt w:val="bullet"/>
      <w:lvlText w:val="•"/>
      <w:lvlJc w:val="left"/>
      <w:pPr>
        <w:ind w:left="1056" w:hanging="149"/>
      </w:pPr>
      <w:rPr>
        <w:rFonts w:hint="default"/>
        <w:lang w:val="en-US" w:eastAsia="en-US" w:bidi="en-US"/>
      </w:rPr>
    </w:lvl>
    <w:lvl w:ilvl="3" w:tentative="0">
      <w:start w:val="0"/>
      <w:numFmt w:val="bullet"/>
      <w:lvlText w:val="•"/>
      <w:lvlJc w:val="left"/>
      <w:pPr>
        <w:ind w:left="1435" w:hanging="149"/>
      </w:pPr>
      <w:rPr>
        <w:rFonts w:hint="default"/>
        <w:lang w:val="en-US" w:eastAsia="en-US" w:bidi="en-US"/>
      </w:rPr>
    </w:lvl>
    <w:lvl w:ilvl="4" w:tentative="0">
      <w:start w:val="0"/>
      <w:numFmt w:val="bullet"/>
      <w:lvlText w:val="•"/>
      <w:lvlJc w:val="left"/>
      <w:pPr>
        <w:ind w:left="1813" w:hanging="149"/>
      </w:pPr>
      <w:rPr>
        <w:rFonts w:hint="default"/>
        <w:lang w:val="en-US" w:eastAsia="en-US" w:bidi="en-US"/>
      </w:rPr>
    </w:lvl>
    <w:lvl w:ilvl="5" w:tentative="0">
      <w:start w:val="0"/>
      <w:numFmt w:val="bullet"/>
      <w:lvlText w:val="•"/>
      <w:lvlJc w:val="left"/>
      <w:pPr>
        <w:ind w:left="2192" w:hanging="149"/>
      </w:pPr>
      <w:rPr>
        <w:rFonts w:hint="default"/>
        <w:lang w:val="en-US" w:eastAsia="en-US" w:bidi="en-US"/>
      </w:rPr>
    </w:lvl>
    <w:lvl w:ilvl="6" w:tentative="0">
      <w:start w:val="0"/>
      <w:numFmt w:val="bullet"/>
      <w:lvlText w:val="•"/>
      <w:lvlJc w:val="left"/>
      <w:pPr>
        <w:ind w:left="2570" w:hanging="149"/>
      </w:pPr>
      <w:rPr>
        <w:rFonts w:hint="default"/>
        <w:lang w:val="en-US" w:eastAsia="en-US" w:bidi="en-US"/>
      </w:rPr>
    </w:lvl>
    <w:lvl w:ilvl="7" w:tentative="0">
      <w:start w:val="0"/>
      <w:numFmt w:val="bullet"/>
      <w:lvlText w:val="•"/>
      <w:lvlJc w:val="left"/>
      <w:pPr>
        <w:ind w:left="2948" w:hanging="149"/>
      </w:pPr>
      <w:rPr>
        <w:rFonts w:hint="default"/>
        <w:lang w:val="en-US" w:eastAsia="en-US" w:bidi="en-US"/>
      </w:rPr>
    </w:lvl>
    <w:lvl w:ilvl="8" w:tentative="0">
      <w:start w:val="0"/>
      <w:numFmt w:val="bullet"/>
      <w:lvlText w:val="•"/>
      <w:lvlJc w:val="left"/>
      <w:pPr>
        <w:ind w:left="3327" w:hanging="149"/>
      </w:pPr>
      <w:rPr>
        <w:rFonts w:hint="default"/>
        <w:lang w:val="en-US" w:eastAsia="en-US" w:bidi="en-US"/>
      </w:rPr>
    </w:lvl>
  </w:abstractNum>
  <w:abstractNum w:abstractNumId="6">
    <w:nsid w:val="CF092B84"/>
    <w:multiLevelType w:val="multilevel"/>
    <w:tmpl w:val="CF092B84"/>
    <w:lvl w:ilvl="0" w:tentative="0">
      <w:start w:val="5"/>
      <w:numFmt w:val="decimal"/>
      <w:lvlText w:val="%1."/>
      <w:lvlJc w:val="left"/>
      <w:pPr>
        <w:ind w:left="565" w:hanging="267"/>
        <w:jc w:val="left"/>
      </w:pPr>
      <w:rPr>
        <w:rFonts w:hint="default" w:ascii="Arial" w:hAnsi="Arial" w:eastAsia="Arial" w:cs="Arial"/>
        <w:b/>
        <w:bCs/>
        <w:w w:val="100"/>
        <w:sz w:val="24"/>
        <w:szCs w:val="24"/>
        <w:lang w:val="en-US" w:eastAsia="en-US" w:bidi="en-US"/>
      </w:rPr>
    </w:lvl>
    <w:lvl w:ilvl="1" w:tentative="0">
      <w:start w:val="1"/>
      <w:numFmt w:val="decimal"/>
      <w:lvlText w:val="%1.%2"/>
      <w:lvlJc w:val="left"/>
      <w:pPr>
        <w:ind w:left="1280" w:hanging="401"/>
        <w:jc w:val="left"/>
      </w:pPr>
      <w:rPr>
        <w:rFonts w:hint="default" w:ascii="Arial" w:hAnsi="Arial" w:eastAsia="Arial" w:cs="Arial"/>
        <w:b/>
        <w:bCs/>
        <w:w w:val="100"/>
        <w:sz w:val="24"/>
        <w:szCs w:val="24"/>
        <w:lang w:val="en-US" w:eastAsia="en-US" w:bidi="en-US"/>
      </w:rPr>
    </w:lvl>
    <w:lvl w:ilvl="2" w:tentative="0">
      <w:start w:val="0"/>
      <w:numFmt w:val="bullet"/>
      <w:lvlText w:val="•"/>
      <w:lvlJc w:val="left"/>
      <w:pPr>
        <w:ind w:left="1360" w:hanging="401"/>
      </w:pPr>
      <w:rPr>
        <w:rFonts w:hint="default"/>
        <w:lang w:val="en-US" w:eastAsia="en-US" w:bidi="en-US"/>
      </w:rPr>
    </w:lvl>
    <w:lvl w:ilvl="3" w:tentative="0">
      <w:start w:val="0"/>
      <w:numFmt w:val="bullet"/>
      <w:lvlText w:val="•"/>
      <w:lvlJc w:val="left"/>
      <w:pPr>
        <w:ind w:left="1420" w:hanging="401"/>
      </w:pPr>
      <w:rPr>
        <w:rFonts w:hint="default"/>
        <w:lang w:val="en-US" w:eastAsia="en-US" w:bidi="en-US"/>
      </w:rPr>
    </w:lvl>
    <w:lvl w:ilvl="4" w:tentative="0">
      <w:start w:val="0"/>
      <w:numFmt w:val="bullet"/>
      <w:lvlText w:val="•"/>
      <w:lvlJc w:val="left"/>
      <w:pPr>
        <w:ind w:left="2534" w:hanging="401"/>
      </w:pPr>
      <w:rPr>
        <w:rFonts w:hint="default"/>
        <w:lang w:val="en-US" w:eastAsia="en-US" w:bidi="en-US"/>
      </w:rPr>
    </w:lvl>
    <w:lvl w:ilvl="5" w:tentative="0">
      <w:start w:val="0"/>
      <w:numFmt w:val="bullet"/>
      <w:lvlText w:val="•"/>
      <w:lvlJc w:val="left"/>
      <w:pPr>
        <w:ind w:left="3648" w:hanging="401"/>
      </w:pPr>
      <w:rPr>
        <w:rFonts w:hint="default"/>
        <w:lang w:val="en-US" w:eastAsia="en-US" w:bidi="en-US"/>
      </w:rPr>
    </w:lvl>
    <w:lvl w:ilvl="6" w:tentative="0">
      <w:start w:val="0"/>
      <w:numFmt w:val="bullet"/>
      <w:lvlText w:val="•"/>
      <w:lvlJc w:val="left"/>
      <w:pPr>
        <w:ind w:left="4762" w:hanging="401"/>
      </w:pPr>
      <w:rPr>
        <w:rFonts w:hint="default"/>
        <w:lang w:val="en-US" w:eastAsia="en-US" w:bidi="en-US"/>
      </w:rPr>
    </w:lvl>
    <w:lvl w:ilvl="7" w:tentative="0">
      <w:start w:val="0"/>
      <w:numFmt w:val="bullet"/>
      <w:lvlText w:val="•"/>
      <w:lvlJc w:val="left"/>
      <w:pPr>
        <w:ind w:left="5877" w:hanging="401"/>
      </w:pPr>
      <w:rPr>
        <w:rFonts w:hint="default"/>
        <w:lang w:val="en-US" w:eastAsia="en-US" w:bidi="en-US"/>
      </w:rPr>
    </w:lvl>
    <w:lvl w:ilvl="8" w:tentative="0">
      <w:start w:val="0"/>
      <w:numFmt w:val="bullet"/>
      <w:lvlText w:val="•"/>
      <w:lvlJc w:val="left"/>
      <w:pPr>
        <w:ind w:left="6991" w:hanging="401"/>
      </w:pPr>
      <w:rPr>
        <w:rFonts w:hint="default"/>
        <w:lang w:val="en-US" w:eastAsia="en-US" w:bidi="en-US"/>
      </w:rPr>
    </w:lvl>
  </w:abstractNum>
  <w:abstractNum w:abstractNumId="7">
    <w:nsid w:val="D7F9FE59"/>
    <w:multiLevelType w:val="multilevel"/>
    <w:tmpl w:val="D7F9FE59"/>
    <w:lvl w:ilvl="0" w:tentative="0">
      <w:start w:val="4"/>
      <w:numFmt w:val="decimal"/>
      <w:lvlText w:val="%1"/>
      <w:lvlJc w:val="left"/>
      <w:pPr>
        <w:ind w:left="257" w:hanging="149"/>
        <w:jc w:val="left"/>
      </w:pPr>
      <w:rPr>
        <w:rFonts w:hint="default" w:ascii="Times New Roman" w:hAnsi="Times New Roman" w:eastAsia="Times New Roman" w:cs="Times New Roman"/>
        <w:w w:val="99"/>
        <w:sz w:val="20"/>
        <w:szCs w:val="20"/>
        <w:lang w:val="en-US" w:eastAsia="en-US" w:bidi="en-US"/>
      </w:rPr>
    </w:lvl>
    <w:lvl w:ilvl="1" w:tentative="0">
      <w:start w:val="0"/>
      <w:numFmt w:val="bullet"/>
      <w:lvlText w:val="•"/>
      <w:lvlJc w:val="left"/>
      <w:pPr>
        <w:ind w:left="642" w:hanging="149"/>
      </w:pPr>
      <w:rPr>
        <w:rFonts w:hint="default"/>
        <w:lang w:val="en-US" w:eastAsia="en-US" w:bidi="en-US"/>
      </w:rPr>
    </w:lvl>
    <w:lvl w:ilvl="2" w:tentative="0">
      <w:start w:val="0"/>
      <w:numFmt w:val="bullet"/>
      <w:lvlText w:val="•"/>
      <w:lvlJc w:val="left"/>
      <w:pPr>
        <w:ind w:left="1024" w:hanging="149"/>
      </w:pPr>
      <w:rPr>
        <w:rFonts w:hint="default"/>
        <w:lang w:val="en-US" w:eastAsia="en-US" w:bidi="en-US"/>
      </w:rPr>
    </w:lvl>
    <w:lvl w:ilvl="3" w:tentative="0">
      <w:start w:val="0"/>
      <w:numFmt w:val="bullet"/>
      <w:lvlText w:val="•"/>
      <w:lvlJc w:val="left"/>
      <w:pPr>
        <w:ind w:left="1407" w:hanging="149"/>
      </w:pPr>
      <w:rPr>
        <w:rFonts w:hint="default"/>
        <w:lang w:val="en-US" w:eastAsia="en-US" w:bidi="en-US"/>
      </w:rPr>
    </w:lvl>
    <w:lvl w:ilvl="4" w:tentative="0">
      <w:start w:val="0"/>
      <w:numFmt w:val="bullet"/>
      <w:lvlText w:val="•"/>
      <w:lvlJc w:val="left"/>
      <w:pPr>
        <w:ind w:left="1789" w:hanging="149"/>
      </w:pPr>
      <w:rPr>
        <w:rFonts w:hint="default"/>
        <w:lang w:val="en-US" w:eastAsia="en-US" w:bidi="en-US"/>
      </w:rPr>
    </w:lvl>
    <w:lvl w:ilvl="5" w:tentative="0">
      <w:start w:val="0"/>
      <w:numFmt w:val="bullet"/>
      <w:lvlText w:val="•"/>
      <w:lvlJc w:val="left"/>
      <w:pPr>
        <w:ind w:left="2172" w:hanging="149"/>
      </w:pPr>
      <w:rPr>
        <w:rFonts w:hint="default"/>
        <w:lang w:val="en-US" w:eastAsia="en-US" w:bidi="en-US"/>
      </w:rPr>
    </w:lvl>
    <w:lvl w:ilvl="6" w:tentative="0">
      <w:start w:val="0"/>
      <w:numFmt w:val="bullet"/>
      <w:lvlText w:val="•"/>
      <w:lvlJc w:val="left"/>
      <w:pPr>
        <w:ind w:left="2554" w:hanging="149"/>
      </w:pPr>
      <w:rPr>
        <w:rFonts w:hint="default"/>
        <w:lang w:val="en-US" w:eastAsia="en-US" w:bidi="en-US"/>
      </w:rPr>
    </w:lvl>
    <w:lvl w:ilvl="7" w:tentative="0">
      <w:start w:val="0"/>
      <w:numFmt w:val="bullet"/>
      <w:lvlText w:val="•"/>
      <w:lvlJc w:val="left"/>
      <w:pPr>
        <w:ind w:left="2936" w:hanging="149"/>
      </w:pPr>
      <w:rPr>
        <w:rFonts w:hint="default"/>
        <w:lang w:val="en-US" w:eastAsia="en-US" w:bidi="en-US"/>
      </w:rPr>
    </w:lvl>
    <w:lvl w:ilvl="8" w:tentative="0">
      <w:start w:val="0"/>
      <w:numFmt w:val="bullet"/>
      <w:lvlText w:val="•"/>
      <w:lvlJc w:val="left"/>
      <w:pPr>
        <w:ind w:left="3319" w:hanging="149"/>
      </w:pPr>
      <w:rPr>
        <w:rFonts w:hint="default"/>
        <w:lang w:val="en-US" w:eastAsia="en-US" w:bidi="en-US"/>
      </w:rPr>
    </w:lvl>
  </w:abstractNum>
  <w:abstractNum w:abstractNumId="8">
    <w:nsid w:val="DCBA6B53"/>
    <w:multiLevelType w:val="multilevel"/>
    <w:tmpl w:val="DCBA6B53"/>
    <w:lvl w:ilvl="0" w:tentative="0">
      <w:start w:val="1"/>
      <w:numFmt w:val="decimal"/>
      <w:lvlText w:val="%1"/>
      <w:lvlJc w:val="left"/>
      <w:pPr>
        <w:ind w:left="257" w:hanging="149"/>
        <w:jc w:val="left"/>
      </w:pPr>
      <w:rPr>
        <w:rFonts w:hint="default" w:ascii="Times New Roman" w:hAnsi="Times New Roman" w:eastAsia="Times New Roman" w:cs="Times New Roman"/>
        <w:w w:val="99"/>
        <w:sz w:val="20"/>
        <w:szCs w:val="20"/>
        <w:lang w:val="en-US" w:eastAsia="en-US" w:bidi="en-US"/>
      </w:rPr>
    </w:lvl>
    <w:lvl w:ilvl="1" w:tentative="0">
      <w:start w:val="0"/>
      <w:numFmt w:val="bullet"/>
      <w:lvlText w:val="•"/>
      <w:lvlJc w:val="left"/>
      <w:pPr>
        <w:ind w:left="642" w:hanging="149"/>
      </w:pPr>
      <w:rPr>
        <w:rFonts w:hint="default"/>
        <w:lang w:val="en-US" w:eastAsia="en-US" w:bidi="en-US"/>
      </w:rPr>
    </w:lvl>
    <w:lvl w:ilvl="2" w:tentative="0">
      <w:start w:val="0"/>
      <w:numFmt w:val="bullet"/>
      <w:lvlText w:val="•"/>
      <w:lvlJc w:val="left"/>
      <w:pPr>
        <w:ind w:left="1024" w:hanging="149"/>
      </w:pPr>
      <w:rPr>
        <w:rFonts w:hint="default"/>
        <w:lang w:val="en-US" w:eastAsia="en-US" w:bidi="en-US"/>
      </w:rPr>
    </w:lvl>
    <w:lvl w:ilvl="3" w:tentative="0">
      <w:start w:val="0"/>
      <w:numFmt w:val="bullet"/>
      <w:lvlText w:val="•"/>
      <w:lvlJc w:val="left"/>
      <w:pPr>
        <w:ind w:left="1407" w:hanging="149"/>
      </w:pPr>
      <w:rPr>
        <w:rFonts w:hint="default"/>
        <w:lang w:val="en-US" w:eastAsia="en-US" w:bidi="en-US"/>
      </w:rPr>
    </w:lvl>
    <w:lvl w:ilvl="4" w:tentative="0">
      <w:start w:val="0"/>
      <w:numFmt w:val="bullet"/>
      <w:lvlText w:val="•"/>
      <w:lvlJc w:val="left"/>
      <w:pPr>
        <w:ind w:left="1789" w:hanging="149"/>
      </w:pPr>
      <w:rPr>
        <w:rFonts w:hint="default"/>
        <w:lang w:val="en-US" w:eastAsia="en-US" w:bidi="en-US"/>
      </w:rPr>
    </w:lvl>
    <w:lvl w:ilvl="5" w:tentative="0">
      <w:start w:val="0"/>
      <w:numFmt w:val="bullet"/>
      <w:lvlText w:val="•"/>
      <w:lvlJc w:val="left"/>
      <w:pPr>
        <w:ind w:left="2172" w:hanging="149"/>
      </w:pPr>
      <w:rPr>
        <w:rFonts w:hint="default"/>
        <w:lang w:val="en-US" w:eastAsia="en-US" w:bidi="en-US"/>
      </w:rPr>
    </w:lvl>
    <w:lvl w:ilvl="6" w:tentative="0">
      <w:start w:val="0"/>
      <w:numFmt w:val="bullet"/>
      <w:lvlText w:val="•"/>
      <w:lvlJc w:val="left"/>
      <w:pPr>
        <w:ind w:left="2554" w:hanging="149"/>
      </w:pPr>
      <w:rPr>
        <w:rFonts w:hint="default"/>
        <w:lang w:val="en-US" w:eastAsia="en-US" w:bidi="en-US"/>
      </w:rPr>
    </w:lvl>
    <w:lvl w:ilvl="7" w:tentative="0">
      <w:start w:val="0"/>
      <w:numFmt w:val="bullet"/>
      <w:lvlText w:val="•"/>
      <w:lvlJc w:val="left"/>
      <w:pPr>
        <w:ind w:left="2936" w:hanging="149"/>
      </w:pPr>
      <w:rPr>
        <w:rFonts w:hint="default"/>
        <w:lang w:val="en-US" w:eastAsia="en-US" w:bidi="en-US"/>
      </w:rPr>
    </w:lvl>
    <w:lvl w:ilvl="8" w:tentative="0">
      <w:start w:val="0"/>
      <w:numFmt w:val="bullet"/>
      <w:lvlText w:val="•"/>
      <w:lvlJc w:val="left"/>
      <w:pPr>
        <w:ind w:left="3319" w:hanging="149"/>
      </w:pPr>
      <w:rPr>
        <w:rFonts w:hint="default"/>
        <w:lang w:val="en-US" w:eastAsia="en-US" w:bidi="en-US"/>
      </w:rPr>
    </w:lvl>
  </w:abstractNum>
  <w:abstractNum w:abstractNumId="9">
    <w:nsid w:val="F4B5D9F5"/>
    <w:multiLevelType w:val="multilevel"/>
    <w:tmpl w:val="F4B5D9F5"/>
    <w:lvl w:ilvl="0" w:tentative="0">
      <w:start w:val="5"/>
      <w:numFmt w:val="decimal"/>
      <w:lvlText w:val="%1"/>
      <w:lvlJc w:val="left"/>
      <w:pPr>
        <w:ind w:left="256" w:hanging="149"/>
        <w:jc w:val="left"/>
      </w:pPr>
      <w:rPr>
        <w:rFonts w:hint="default" w:ascii="Times New Roman" w:hAnsi="Times New Roman" w:eastAsia="Times New Roman" w:cs="Times New Roman"/>
        <w:w w:val="99"/>
        <w:sz w:val="20"/>
        <w:szCs w:val="20"/>
        <w:lang w:val="en-US" w:eastAsia="en-US" w:bidi="en-US"/>
      </w:rPr>
    </w:lvl>
    <w:lvl w:ilvl="1" w:tentative="0">
      <w:start w:val="0"/>
      <w:numFmt w:val="bullet"/>
      <w:lvlText w:val="•"/>
      <w:lvlJc w:val="left"/>
      <w:pPr>
        <w:ind w:left="642" w:hanging="149"/>
      </w:pPr>
      <w:rPr>
        <w:rFonts w:hint="default"/>
        <w:lang w:val="en-US" w:eastAsia="en-US" w:bidi="en-US"/>
      </w:rPr>
    </w:lvl>
    <w:lvl w:ilvl="2" w:tentative="0">
      <w:start w:val="0"/>
      <w:numFmt w:val="bullet"/>
      <w:lvlText w:val="•"/>
      <w:lvlJc w:val="left"/>
      <w:pPr>
        <w:ind w:left="1024" w:hanging="149"/>
      </w:pPr>
      <w:rPr>
        <w:rFonts w:hint="default"/>
        <w:lang w:val="en-US" w:eastAsia="en-US" w:bidi="en-US"/>
      </w:rPr>
    </w:lvl>
    <w:lvl w:ilvl="3" w:tentative="0">
      <w:start w:val="0"/>
      <w:numFmt w:val="bullet"/>
      <w:lvlText w:val="•"/>
      <w:lvlJc w:val="left"/>
      <w:pPr>
        <w:ind w:left="1407" w:hanging="149"/>
      </w:pPr>
      <w:rPr>
        <w:rFonts w:hint="default"/>
        <w:lang w:val="en-US" w:eastAsia="en-US" w:bidi="en-US"/>
      </w:rPr>
    </w:lvl>
    <w:lvl w:ilvl="4" w:tentative="0">
      <w:start w:val="0"/>
      <w:numFmt w:val="bullet"/>
      <w:lvlText w:val="•"/>
      <w:lvlJc w:val="left"/>
      <w:pPr>
        <w:ind w:left="1789" w:hanging="149"/>
      </w:pPr>
      <w:rPr>
        <w:rFonts w:hint="default"/>
        <w:lang w:val="en-US" w:eastAsia="en-US" w:bidi="en-US"/>
      </w:rPr>
    </w:lvl>
    <w:lvl w:ilvl="5" w:tentative="0">
      <w:start w:val="0"/>
      <w:numFmt w:val="bullet"/>
      <w:lvlText w:val="•"/>
      <w:lvlJc w:val="left"/>
      <w:pPr>
        <w:ind w:left="2172" w:hanging="149"/>
      </w:pPr>
      <w:rPr>
        <w:rFonts w:hint="default"/>
        <w:lang w:val="en-US" w:eastAsia="en-US" w:bidi="en-US"/>
      </w:rPr>
    </w:lvl>
    <w:lvl w:ilvl="6" w:tentative="0">
      <w:start w:val="0"/>
      <w:numFmt w:val="bullet"/>
      <w:lvlText w:val="•"/>
      <w:lvlJc w:val="left"/>
      <w:pPr>
        <w:ind w:left="2554" w:hanging="149"/>
      </w:pPr>
      <w:rPr>
        <w:rFonts w:hint="default"/>
        <w:lang w:val="en-US" w:eastAsia="en-US" w:bidi="en-US"/>
      </w:rPr>
    </w:lvl>
    <w:lvl w:ilvl="7" w:tentative="0">
      <w:start w:val="0"/>
      <w:numFmt w:val="bullet"/>
      <w:lvlText w:val="•"/>
      <w:lvlJc w:val="left"/>
      <w:pPr>
        <w:ind w:left="2936" w:hanging="149"/>
      </w:pPr>
      <w:rPr>
        <w:rFonts w:hint="default"/>
        <w:lang w:val="en-US" w:eastAsia="en-US" w:bidi="en-US"/>
      </w:rPr>
    </w:lvl>
    <w:lvl w:ilvl="8" w:tentative="0">
      <w:start w:val="0"/>
      <w:numFmt w:val="bullet"/>
      <w:lvlText w:val="•"/>
      <w:lvlJc w:val="left"/>
      <w:pPr>
        <w:ind w:left="3319" w:hanging="149"/>
      </w:pPr>
      <w:rPr>
        <w:rFonts w:hint="default"/>
        <w:lang w:val="en-US" w:eastAsia="en-US" w:bidi="en-US"/>
      </w:rPr>
    </w:lvl>
  </w:abstractNum>
  <w:abstractNum w:abstractNumId="10">
    <w:nsid w:val="0053208E"/>
    <w:multiLevelType w:val="multilevel"/>
    <w:tmpl w:val="0053208E"/>
    <w:lvl w:ilvl="0" w:tentative="0">
      <w:start w:val="1"/>
      <w:numFmt w:val="decimal"/>
      <w:lvlText w:val="%1."/>
      <w:lvlJc w:val="left"/>
      <w:pPr>
        <w:ind w:left="666" w:hanging="267"/>
        <w:jc w:val="left"/>
      </w:pPr>
      <w:rPr>
        <w:rFonts w:hint="default" w:ascii="Arial" w:hAnsi="Arial" w:eastAsia="Arial" w:cs="Arial"/>
        <w:b/>
        <w:bCs/>
        <w:w w:val="100"/>
        <w:sz w:val="24"/>
        <w:szCs w:val="24"/>
        <w:lang w:val="en-US" w:eastAsia="en-US" w:bidi="en-US"/>
      </w:rPr>
    </w:lvl>
    <w:lvl w:ilvl="1" w:tentative="0">
      <w:start w:val="0"/>
      <w:numFmt w:val="bullet"/>
      <w:lvlText w:val="•"/>
      <w:lvlJc w:val="left"/>
      <w:pPr>
        <w:ind w:left="1516" w:hanging="267"/>
      </w:pPr>
      <w:rPr>
        <w:rFonts w:hint="default"/>
        <w:lang w:val="en-US" w:eastAsia="en-US" w:bidi="en-US"/>
      </w:rPr>
    </w:lvl>
    <w:lvl w:ilvl="2" w:tentative="0">
      <w:start w:val="0"/>
      <w:numFmt w:val="bullet"/>
      <w:lvlText w:val="•"/>
      <w:lvlJc w:val="left"/>
      <w:pPr>
        <w:ind w:left="2372" w:hanging="267"/>
      </w:pPr>
      <w:rPr>
        <w:rFonts w:hint="default"/>
        <w:lang w:val="en-US" w:eastAsia="en-US" w:bidi="en-US"/>
      </w:rPr>
    </w:lvl>
    <w:lvl w:ilvl="3" w:tentative="0">
      <w:start w:val="0"/>
      <w:numFmt w:val="bullet"/>
      <w:lvlText w:val="•"/>
      <w:lvlJc w:val="left"/>
      <w:pPr>
        <w:ind w:left="3228" w:hanging="267"/>
      </w:pPr>
      <w:rPr>
        <w:rFonts w:hint="default"/>
        <w:lang w:val="en-US" w:eastAsia="en-US" w:bidi="en-US"/>
      </w:rPr>
    </w:lvl>
    <w:lvl w:ilvl="4" w:tentative="0">
      <w:start w:val="0"/>
      <w:numFmt w:val="bullet"/>
      <w:lvlText w:val="•"/>
      <w:lvlJc w:val="left"/>
      <w:pPr>
        <w:ind w:left="4084" w:hanging="267"/>
      </w:pPr>
      <w:rPr>
        <w:rFonts w:hint="default"/>
        <w:lang w:val="en-US" w:eastAsia="en-US" w:bidi="en-US"/>
      </w:rPr>
    </w:lvl>
    <w:lvl w:ilvl="5" w:tentative="0">
      <w:start w:val="0"/>
      <w:numFmt w:val="bullet"/>
      <w:lvlText w:val="•"/>
      <w:lvlJc w:val="left"/>
      <w:pPr>
        <w:ind w:left="4940" w:hanging="267"/>
      </w:pPr>
      <w:rPr>
        <w:rFonts w:hint="default"/>
        <w:lang w:val="en-US" w:eastAsia="en-US" w:bidi="en-US"/>
      </w:rPr>
    </w:lvl>
    <w:lvl w:ilvl="6" w:tentative="0">
      <w:start w:val="0"/>
      <w:numFmt w:val="bullet"/>
      <w:lvlText w:val="•"/>
      <w:lvlJc w:val="left"/>
      <w:pPr>
        <w:ind w:left="5796" w:hanging="267"/>
      </w:pPr>
      <w:rPr>
        <w:rFonts w:hint="default"/>
        <w:lang w:val="en-US" w:eastAsia="en-US" w:bidi="en-US"/>
      </w:rPr>
    </w:lvl>
    <w:lvl w:ilvl="7" w:tentative="0">
      <w:start w:val="0"/>
      <w:numFmt w:val="bullet"/>
      <w:lvlText w:val="•"/>
      <w:lvlJc w:val="left"/>
      <w:pPr>
        <w:ind w:left="6652" w:hanging="267"/>
      </w:pPr>
      <w:rPr>
        <w:rFonts w:hint="default"/>
        <w:lang w:val="en-US" w:eastAsia="en-US" w:bidi="en-US"/>
      </w:rPr>
    </w:lvl>
    <w:lvl w:ilvl="8" w:tentative="0">
      <w:start w:val="0"/>
      <w:numFmt w:val="bullet"/>
      <w:lvlText w:val="•"/>
      <w:lvlJc w:val="left"/>
      <w:pPr>
        <w:ind w:left="7508" w:hanging="267"/>
      </w:pPr>
      <w:rPr>
        <w:rFonts w:hint="default"/>
        <w:lang w:val="en-US" w:eastAsia="en-US" w:bidi="en-US"/>
      </w:rPr>
    </w:lvl>
  </w:abstractNum>
  <w:abstractNum w:abstractNumId="11">
    <w:nsid w:val="0248C179"/>
    <w:multiLevelType w:val="multilevel"/>
    <w:tmpl w:val="0248C179"/>
    <w:lvl w:ilvl="0" w:tentative="0">
      <w:start w:val="8"/>
      <w:numFmt w:val="decimal"/>
      <w:lvlText w:val="%1"/>
      <w:lvlJc w:val="left"/>
      <w:pPr>
        <w:ind w:left="928" w:hanging="468"/>
        <w:jc w:val="left"/>
      </w:pPr>
      <w:rPr>
        <w:rFonts w:hint="default"/>
        <w:lang w:val="en-US" w:eastAsia="en-US" w:bidi="en-US"/>
      </w:rPr>
    </w:lvl>
    <w:lvl w:ilvl="1" w:tentative="0">
      <w:start w:val="2"/>
      <w:numFmt w:val="decimal"/>
      <w:lvlText w:val="%1.%2"/>
      <w:lvlJc w:val="left"/>
      <w:pPr>
        <w:ind w:left="928" w:hanging="468"/>
        <w:jc w:val="left"/>
      </w:pPr>
      <w:rPr>
        <w:rFonts w:hint="default" w:ascii="Arial" w:hAnsi="Arial" w:eastAsia="Arial" w:cs="Arial"/>
        <w:b/>
        <w:bCs/>
        <w:spacing w:val="-2"/>
        <w:w w:val="100"/>
        <w:sz w:val="28"/>
        <w:szCs w:val="28"/>
        <w:lang w:val="en-US" w:eastAsia="en-US" w:bidi="en-US"/>
      </w:rPr>
    </w:lvl>
    <w:lvl w:ilvl="2" w:tentative="0">
      <w:start w:val="0"/>
      <w:numFmt w:val="bullet"/>
      <w:lvlText w:val="•"/>
      <w:lvlJc w:val="left"/>
      <w:pPr>
        <w:ind w:left="2744" w:hanging="468"/>
      </w:pPr>
      <w:rPr>
        <w:rFonts w:hint="default"/>
        <w:lang w:val="en-US" w:eastAsia="en-US" w:bidi="en-US"/>
      </w:rPr>
    </w:lvl>
    <w:lvl w:ilvl="3" w:tentative="0">
      <w:start w:val="0"/>
      <w:numFmt w:val="bullet"/>
      <w:lvlText w:val="•"/>
      <w:lvlJc w:val="left"/>
      <w:pPr>
        <w:ind w:left="3656" w:hanging="468"/>
      </w:pPr>
      <w:rPr>
        <w:rFonts w:hint="default"/>
        <w:lang w:val="en-US" w:eastAsia="en-US" w:bidi="en-US"/>
      </w:rPr>
    </w:lvl>
    <w:lvl w:ilvl="4" w:tentative="0">
      <w:start w:val="0"/>
      <w:numFmt w:val="bullet"/>
      <w:lvlText w:val="•"/>
      <w:lvlJc w:val="left"/>
      <w:pPr>
        <w:ind w:left="4568" w:hanging="468"/>
      </w:pPr>
      <w:rPr>
        <w:rFonts w:hint="default"/>
        <w:lang w:val="en-US" w:eastAsia="en-US" w:bidi="en-US"/>
      </w:rPr>
    </w:lvl>
    <w:lvl w:ilvl="5" w:tentative="0">
      <w:start w:val="0"/>
      <w:numFmt w:val="bullet"/>
      <w:lvlText w:val="•"/>
      <w:lvlJc w:val="left"/>
      <w:pPr>
        <w:ind w:left="5480" w:hanging="468"/>
      </w:pPr>
      <w:rPr>
        <w:rFonts w:hint="default"/>
        <w:lang w:val="en-US" w:eastAsia="en-US" w:bidi="en-US"/>
      </w:rPr>
    </w:lvl>
    <w:lvl w:ilvl="6" w:tentative="0">
      <w:start w:val="0"/>
      <w:numFmt w:val="bullet"/>
      <w:lvlText w:val="•"/>
      <w:lvlJc w:val="left"/>
      <w:pPr>
        <w:ind w:left="6392" w:hanging="468"/>
      </w:pPr>
      <w:rPr>
        <w:rFonts w:hint="default"/>
        <w:lang w:val="en-US" w:eastAsia="en-US" w:bidi="en-US"/>
      </w:rPr>
    </w:lvl>
    <w:lvl w:ilvl="7" w:tentative="0">
      <w:start w:val="0"/>
      <w:numFmt w:val="bullet"/>
      <w:lvlText w:val="•"/>
      <w:lvlJc w:val="left"/>
      <w:pPr>
        <w:ind w:left="7304" w:hanging="468"/>
      </w:pPr>
      <w:rPr>
        <w:rFonts w:hint="default"/>
        <w:lang w:val="en-US" w:eastAsia="en-US" w:bidi="en-US"/>
      </w:rPr>
    </w:lvl>
    <w:lvl w:ilvl="8" w:tentative="0">
      <w:start w:val="0"/>
      <w:numFmt w:val="bullet"/>
      <w:lvlText w:val="•"/>
      <w:lvlJc w:val="left"/>
      <w:pPr>
        <w:ind w:left="8216" w:hanging="468"/>
      </w:pPr>
      <w:rPr>
        <w:rFonts w:hint="default"/>
        <w:lang w:val="en-US" w:eastAsia="en-US" w:bidi="en-US"/>
      </w:rPr>
    </w:lvl>
  </w:abstractNum>
  <w:abstractNum w:abstractNumId="12">
    <w:nsid w:val="03D62ECE"/>
    <w:multiLevelType w:val="multilevel"/>
    <w:tmpl w:val="03D62ECE"/>
    <w:lvl w:ilvl="0" w:tentative="0">
      <w:start w:val="1"/>
      <w:numFmt w:val="decimal"/>
      <w:lvlText w:val="%1."/>
      <w:lvlJc w:val="left"/>
      <w:pPr>
        <w:ind w:left="440" w:hanging="167"/>
        <w:jc w:val="left"/>
      </w:pPr>
      <w:rPr>
        <w:rFonts w:hint="default"/>
        <w:spacing w:val="-1"/>
        <w:w w:val="99"/>
        <w:lang w:val="en-US" w:eastAsia="en-US" w:bidi="en-US"/>
      </w:rPr>
    </w:lvl>
    <w:lvl w:ilvl="1" w:tentative="0">
      <w:start w:val="0"/>
      <w:numFmt w:val="bullet"/>
      <w:lvlText w:val="•"/>
      <w:lvlJc w:val="left"/>
      <w:pPr>
        <w:ind w:left="1448" w:hanging="167"/>
      </w:pPr>
      <w:rPr>
        <w:rFonts w:hint="default"/>
        <w:lang w:val="en-US" w:eastAsia="en-US" w:bidi="en-US"/>
      </w:rPr>
    </w:lvl>
    <w:lvl w:ilvl="2" w:tentative="0">
      <w:start w:val="0"/>
      <w:numFmt w:val="bullet"/>
      <w:lvlText w:val="•"/>
      <w:lvlJc w:val="left"/>
      <w:pPr>
        <w:ind w:left="2456" w:hanging="167"/>
      </w:pPr>
      <w:rPr>
        <w:rFonts w:hint="default"/>
        <w:lang w:val="en-US" w:eastAsia="en-US" w:bidi="en-US"/>
      </w:rPr>
    </w:lvl>
    <w:lvl w:ilvl="3" w:tentative="0">
      <w:start w:val="0"/>
      <w:numFmt w:val="bullet"/>
      <w:lvlText w:val="•"/>
      <w:lvlJc w:val="left"/>
      <w:pPr>
        <w:ind w:left="3464" w:hanging="167"/>
      </w:pPr>
      <w:rPr>
        <w:rFonts w:hint="default"/>
        <w:lang w:val="en-US" w:eastAsia="en-US" w:bidi="en-US"/>
      </w:rPr>
    </w:lvl>
    <w:lvl w:ilvl="4" w:tentative="0">
      <w:start w:val="0"/>
      <w:numFmt w:val="bullet"/>
      <w:lvlText w:val="•"/>
      <w:lvlJc w:val="left"/>
      <w:pPr>
        <w:ind w:left="4472" w:hanging="167"/>
      </w:pPr>
      <w:rPr>
        <w:rFonts w:hint="default"/>
        <w:lang w:val="en-US" w:eastAsia="en-US" w:bidi="en-US"/>
      </w:rPr>
    </w:lvl>
    <w:lvl w:ilvl="5" w:tentative="0">
      <w:start w:val="0"/>
      <w:numFmt w:val="bullet"/>
      <w:lvlText w:val="•"/>
      <w:lvlJc w:val="left"/>
      <w:pPr>
        <w:ind w:left="5480" w:hanging="167"/>
      </w:pPr>
      <w:rPr>
        <w:rFonts w:hint="default"/>
        <w:lang w:val="en-US" w:eastAsia="en-US" w:bidi="en-US"/>
      </w:rPr>
    </w:lvl>
    <w:lvl w:ilvl="6" w:tentative="0">
      <w:start w:val="0"/>
      <w:numFmt w:val="bullet"/>
      <w:lvlText w:val="•"/>
      <w:lvlJc w:val="left"/>
      <w:pPr>
        <w:ind w:left="6488" w:hanging="167"/>
      </w:pPr>
      <w:rPr>
        <w:rFonts w:hint="default"/>
        <w:lang w:val="en-US" w:eastAsia="en-US" w:bidi="en-US"/>
      </w:rPr>
    </w:lvl>
    <w:lvl w:ilvl="7" w:tentative="0">
      <w:start w:val="0"/>
      <w:numFmt w:val="bullet"/>
      <w:lvlText w:val="•"/>
      <w:lvlJc w:val="left"/>
      <w:pPr>
        <w:ind w:left="7496" w:hanging="167"/>
      </w:pPr>
      <w:rPr>
        <w:rFonts w:hint="default"/>
        <w:lang w:val="en-US" w:eastAsia="en-US" w:bidi="en-US"/>
      </w:rPr>
    </w:lvl>
    <w:lvl w:ilvl="8" w:tentative="0">
      <w:start w:val="0"/>
      <w:numFmt w:val="bullet"/>
      <w:lvlText w:val="•"/>
      <w:lvlJc w:val="left"/>
      <w:pPr>
        <w:ind w:left="8504" w:hanging="167"/>
      </w:pPr>
      <w:rPr>
        <w:rFonts w:hint="default"/>
        <w:lang w:val="en-US" w:eastAsia="en-US" w:bidi="en-US"/>
      </w:rPr>
    </w:lvl>
  </w:abstractNum>
  <w:abstractNum w:abstractNumId="13">
    <w:nsid w:val="0E640482"/>
    <w:multiLevelType w:val="multilevel"/>
    <w:tmpl w:val="0E640482"/>
    <w:lvl w:ilvl="0" w:tentative="0">
      <w:start w:val="1"/>
      <w:numFmt w:val="decimal"/>
      <w:lvlText w:val="%1"/>
      <w:lvlJc w:val="left"/>
      <w:pPr>
        <w:ind w:left="256" w:hanging="149"/>
        <w:jc w:val="left"/>
      </w:pPr>
      <w:rPr>
        <w:rFonts w:hint="default" w:ascii="Times New Roman" w:hAnsi="Times New Roman" w:eastAsia="Times New Roman" w:cs="Times New Roman"/>
        <w:w w:val="99"/>
        <w:sz w:val="20"/>
        <w:szCs w:val="20"/>
        <w:lang w:val="en-US" w:eastAsia="en-US" w:bidi="en-US"/>
      </w:rPr>
    </w:lvl>
    <w:lvl w:ilvl="1" w:tentative="0">
      <w:start w:val="0"/>
      <w:numFmt w:val="bullet"/>
      <w:lvlText w:val="•"/>
      <w:lvlJc w:val="left"/>
      <w:pPr>
        <w:ind w:left="642" w:hanging="149"/>
      </w:pPr>
      <w:rPr>
        <w:rFonts w:hint="default"/>
        <w:lang w:val="en-US" w:eastAsia="en-US" w:bidi="en-US"/>
      </w:rPr>
    </w:lvl>
    <w:lvl w:ilvl="2" w:tentative="0">
      <w:start w:val="0"/>
      <w:numFmt w:val="bullet"/>
      <w:lvlText w:val="•"/>
      <w:lvlJc w:val="left"/>
      <w:pPr>
        <w:ind w:left="1024" w:hanging="149"/>
      </w:pPr>
      <w:rPr>
        <w:rFonts w:hint="default"/>
        <w:lang w:val="en-US" w:eastAsia="en-US" w:bidi="en-US"/>
      </w:rPr>
    </w:lvl>
    <w:lvl w:ilvl="3" w:tentative="0">
      <w:start w:val="0"/>
      <w:numFmt w:val="bullet"/>
      <w:lvlText w:val="•"/>
      <w:lvlJc w:val="left"/>
      <w:pPr>
        <w:ind w:left="1407" w:hanging="149"/>
      </w:pPr>
      <w:rPr>
        <w:rFonts w:hint="default"/>
        <w:lang w:val="en-US" w:eastAsia="en-US" w:bidi="en-US"/>
      </w:rPr>
    </w:lvl>
    <w:lvl w:ilvl="4" w:tentative="0">
      <w:start w:val="0"/>
      <w:numFmt w:val="bullet"/>
      <w:lvlText w:val="•"/>
      <w:lvlJc w:val="left"/>
      <w:pPr>
        <w:ind w:left="1789" w:hanging="149"/>
      </w:pPr>
      <w:rPr>
        <w:rFonts w:hint="default"/>
        <w:lang w:val="en-US" w:eastAsia="en-US" w:bidi="en-US"/>
      </w:rPr>
    </w:lvl>
    <w:lvl w:ilvl="5" w:tentative="0">
      <w:start w:val="0"/>
      <w:numFmt w:val="bullet"/>
      <w:lvlText w:val="•"/>
      <w:lvlJc w:val="left"/>
      <w:pPr>
        <w:ind w:left="2172" w:hanging="149"/>
      </w:pPr>
      <w:rPr>
        <w:rFonts w:hint="default"/>
        <w:lang w:val="en-US" w:eastAsia="en-US" w:bidi="en-US"/>
      </w:rPr>
    </w:lvl>
    <w:lvl w:ilvl="6" w:tentative="0">
      <w:start w:val="0"/>
      <w:numFmt w:val="bullet"/>
      <w:lvlText w:val="•"/>
      <w:lvlJc w:val="left"/>
      <w:pPr>
        <w:ind w:left="2554" w:hanging="149"/>
      </w:pPr>
      <w:rPr>
        <w:rFonts w:hint="default"/>
        <w:lang w:val="en-US" w:eastAsia="en-US" w:bidi="en-US"/>
      </w:rPr>
    </w:lvl>
    <w:lvl w:ilvl="7" w:tentative="0">
      <w:start w:val="0"/>
      <w:numFmt w:val="bullet"/>
      <w:lvlText w:val="•"/>
      <w:lvlJc w:val="left"/>
      <w:pPr>
        <w:ind w:left="2936" w:hanging="149"/>
      </w:pPr>
      <w:rPr>
        <w:rFonts w:hint="default"/>
        <w:lang w:val="en-US" w:eastAsia="en-US" w:bidi="en-US"/>
      </w:rPr>
    </w:lvl>
    <w:lvl w:ilvl="8" w:tentative="0">
      <w:start w:val="0"/>
      <w:numFmt w:val="bullet"/>
      <w:lvlText w:val="•"/>
      <w:lvlJc w:val="left"/>
      <w:pPr>
        <w:ind w:left="3319" w:hanging="149"/>
      </w:pPr>
      <w:rPr>
        <w:rFonts w:hint="default"/>
        <w:lang w:val="en-US" w:eastAsia="en-US" w:bidi="en-US"/>
      </w:rPr>
    </w:lvl>
  </w:abstractNum>
  <w:abstractNum w:abstractNumId="14">
    <w:nsid w:val="2470EC97"/>
    <w:multiLevelType w:val="multilevel"/>
    <w:tmpl w:val="2470EC97"/>
    <w:lvl w:ilvl="0" w:tentative="0">
      <w:start w:val="1"/>
      <w:numFmt w:val="decimal"/>
      <w:lvlText w:val="%1"/>
      <w:lvlJc w:val="left"/>
      <w:pPr>
        <w:ind w:left="107" w:hanging="149"/>
        <w:jc w:val="left"/>
      </w:pPr>
      <w:rPr>
        <w:rFonts w:hint="default" w:ascii="Times New Roman" w:hAnsi="Times New Roman" w:eastAsia="Times New Roman" w:cs="Times New Roman"/>
        <w:w w:val="99"/>
        <w:sz w:val="20"/>
        <w:szCs w:val="20"/>
        <w:lang w:val="en-US" w:eastAsia="en-US" w:bidi="en-US"/>
      </w:rPr>
    </w:lvl>
    <w:lvl w:ilvl="1" w:tentative="0">
      <w:start w:val="0"/>
      <w:numFmt w:val="bullet"/>
      <w:lvlText w:val="•"/>
      <w:lvlJc w:val="left"/>
      <w:pPr>
        <w:ind w:left="498" w:hanging="149"/>
      </w:pPr>
      <w:rPr>
        <w:rFonts w:hint="default"/>
        <w:lang w:val="en-US" w:eastAsia="en-US" w:bidi="en-US"/>
      </w:rPr>
    </w:lvl>
    <w:lvl w:ilvl="2" w:tentative="0">
      <w:start w:val="0"/>
      <w:numFmt w:val="bullet"/>
      <w:lvlText w:val="•"/>
      <w:lvlJc w:val="left"/>
      <w:pPr>
        <w:ind w:left="896" w:hanging="149"/>
      </w:pPr>
      <w:rPr>
        <w:rFonts w:hint="default"/>
        <w:lang w:val="en-US" w:eastAsia="en-US" w:bidi="en-US"/>
      </w:rPr>
    </w:lvl>
    <w:lvl w:ilvl="3" w:tentative="0">
      <w:start w:val="0"/>
      <w:numFmt w:val="bullet"/>
      <w:lvlText w:val="•"/>
      <w:lvlJc w:val="left"/>
      <w:pPr>
        <w:ind w:left="1295" w:hanging="149"/>
      </w:pPr>
      <w:rPr>
        <w:rFonts w:hint="default"/>
        <w:lang w:val="en-US" w:eastAsia="en-US" w:bidi="en-US"/>
      </w:rPr>
    </w:lvl>
    <w:lvl w:ilvl="4" w:tentative="0">
      <w:start w:val="0"/>
      <w:numFmt w:val="bullet"/>
      <w:lvlText w:val="•"/>
      <w:lvlJc w:val="left"/>
      <w:pPr>
        <w:ind w:left="1693" w:hanging="149"/>
      </w:pPr>
      <w:rPr>
        <w:rFonts w:hint="default"/>
        <w:lang w:val="en-US" w:eastAsia="en-US" w:bidi="en-US"/>
      </w:rPr>
    </w:lvl>
    <w:lvl w:ilvl="5" w:tentative="0">
      <w:start w:val="0"/>
      <w:numFmt w:val="bullet"/>
      <w:lvlText w:val="•"/>
      <w:lvlJc w:val="left"/>
      <w:pPr>
        <w:ind w:left="2092" w:hanging="149"/>
      </w:pPr>
      <w:rPr>
        <w:rFonts w:hint="default"/>
        <w:lang w:val="en-US" w:eastAsia="en-US" w:bidi="en-US"/>
      </w:rPr>
    </w:lvl>
    <w:lvl w:ilvl="6" w:tentative="0">
      <w:start w:val="0"/>
      <w:numFmt w:val="bullet"/>
      <w:lvlText w:val="•"/>
      <w:lvlJc w:val="left"/>
      <w:pPr>
        <w:ind w:left="2490" w:hanging="149"/>
      </w:pPr>
      <w:rPr>
        <w:rFonts w:hint="default"/>
        <w:lang w:val="en-US" w:eastAsia="en-US" w:bidi="en-US"/>
      </w:rPr>
    </w:lvl>
    <w:lvl w:ilvl="7" w:tentative="0">
      <w:start w:val="0"/>
      <w:numFmt w:val="bullet"/>
      <w:lvlText w:val="•"/>
      <w:lvlJc w:val="left"/>
      <w:pPr>
        <w:ind w:left="2888" w:hanging="149"/>
      </w:pPr>
      <w:rPr>
        <w:rFonts w:hint="default"/>
        <w:lang w:val="en-US" w:eastAsia="en-US" w:bidi="en-US"/>
      </w:rPr>
    </w:lvl>
    <w:lvl w:ilvl="8" w:tentative="0">
      <w:start w:val="0"/>
      <w:numFmt w:val="bullet"/>
      <w:lvlText w:val="•"/>
      <w:lvlJc w:val="left"/>
      <w:pPr>
        <w:ind w:left="3287" w:hanging="149"/>
      </w:pPr>
      <w:rPr>
        <w:rFonts w:hint="default"/>
        <w:lang w:val="en-US" w:eastAsia="en-US" w:bidi="en-US"/>
      </w:rPr>
    </w:lvl>
  </w:abstractNum>
  <w:abstractNum w:abstractNumId="15">
    <w:nsid w:val="25B654F3"/>
    <w:multiLevelType w:val="multilevel"/>
    <w:tmpl w:val="25B654F3"/>
    <w:lvl w:ilvl="0" w:tentative="0">
      <w:start w:val="7"/>
      <w:numFmt w:val="decimal"/>
      <w:lvlText w:val="%1"/>
      <w:lvlJc w:val="left"/>
      <w:pPr>
        <w:ind w:left="1430" w:hanging="391"/>
        <w:jc w:val="left"/>
      </w:pPr>
      <w:rPr>
        <w:rFonts w:hint="default"/>
        <w:lang w:val="en-US" w:eastAsia="en-US" w:bidi="en-US"/>
      </w:rPr>
    </w:lvl>
    <w:lvl w:ilvl="1" w:tentative="0">
      <w:start w:val="2"/>
      <w:numFmt w:val="decimal"/>
      <w:lvlText w:val="%1.%2"/>
      <w:lvlJc w:val="left"/>
      <w:pPr>
        <w:ind w:left="1430" w:hanging="391"/>
        <w:jc w:val="left"/>
      </w:pPr>
      <w:rPr>
        <w:rFonts w:hint="default" w:ascii="Arial" w:hAnsi="Arial" w:eastAsia="Arial" w:cs="Arial"/>
        <w:b/>
        <w:bCs/>
        <w:spacing w:val="-2"/>
        <w:w w:val="100"/>
        <w:sz w:val="26"/>
        <w:szCs w:val="26"/>
        <w:lang w:val="en-US" w:eastAsia="en-US" w:bidi="en-US"/>
      </w:rPr>
    </w:lvl>
    <w:lvl w:ilvl="2" w:tentative="0">
      <w:start w:val="0"/>
      <w:numFmt w:val="bullet"/>
      <w:lvlText w:val="•"/>
      <w:lvlJc w:val="left"/>
      <w:pPr>
        <w:ind w:left="2453" w:hanging="391"/>
      </w:pPr>
      <w:rPr>
        <w:rFonts w:hint="default"/>
        <w:lang w:val="en-US" w:eastAsia="en-US" w:bidi="en-US"/>
      </w:rPr>
    </w:lvl>
    <w:lvl w:ilvl="3" w:tentative="0">
      <w:start w:val="0"/>
      <w:numFmt w:val="bullet"/>
      <w:lvlText w:val="•"/>
      <w:lvlJc w:val="left"/>
      <w:pPr>
        <w:ind w:left="3446" w:hanging="391"/>
      </w:pPr>
      <w:rPr>
        <w:rFonts w:hint="default"/>
        <w:lang w:val="en-US" w:eastAsia="en-US" w:bidi="en-US"/>
      </w:rPr>
    </w:lvl>
    <w:lvl w:ilvl="4" w:tentative="0">
      <w:start w:val="0"/>
      <w:numFmt w:val="bullet"/>
      <w:lvlText w:val="•"/>
      <w:lvlJc w:val="left"/>
      <w:pPr>
        <w:ind w:left="4440" w:hanging="391"/>
      </w:pPr>
      <w:rPr>
        <w:rFonts w:hint="default"/>
        <w:lang w:val="en-US" w:eastAsia="en-US" w:bidi="en-US"/>
      </w:rPr>
    </w:lvl>
    <w:lvl w:ilvl="5" w:tentative="0">
      <w:start w:val="0"/>
      <w:numFmt w:val="bullet"/>
      <w:lvlText w:val="•"/>
      <w:lvlJc w:val="left"/>
      <w:pPr>
        <w:ind w:left="5433" w:hanging="391"/>
      </w:pPr>
      <w:rPr>
        <w:rFonts w:hint="default"/>
        <w:lang w:val="en-US" w:eastAsia="en-US" w:bidi="en-US"/>
      </w:rPr>
    </w:lvl>
    <w:lvl w:ilvl="6" w:tentative="0">
      <w:start w:val="0"/>
      <w:numFmt w:val="bullet"/>
      <w:lvlText w:val="•"/>
      <w:lvlJc w:val="left"/>
      <w:pPr>
        <w:ind w:left="6426" w:hanging="391"/>
      </w:pPr>
      <w:rPr>
        <w:rFonts w:hint="default"/>
        <w:lang w:val="en-US" w:eastAsia="en-US" w:bidi="en-US"/>
      </w:rPr>
    </w:lvl>
    <w:lvl w:ilvl="7" w:tentative="0">
      <w:start w:val="0"/>
      <w:numFmt w:val="bullet"/>
      <w:lvlText w:val="•"/>
      <w:lvlJc w:val="left"/>
      <w:pPr>
        <w:ind w:left="7420" w:hanging="391"/>
      </w:pPr>
      <w:rPr>
        <w:rFonts w:hint="default"/>
        <w:lang w:val="en-US" w:eastAsia="en-US" w:bidi="en-US"/>
      </w:rPr>
    </w:lvl>
    <w:lvl w:ilvl="8" w:tentative="0">
      <w:start w:val="0"/>
      <w:numFmt w:val="bullet"/>
      <w:lvlText w:val="•"/>
      <w:lvlJc w:val="left"/>
      <w:pPr>
        <w:ind w:left="8413" w:hanging="391"/>
      </w:pPr>
      <w:rPr>
        <w:rFonts w:hint="default"/>
        <w:lang w:val="en-US" w:eastAsia="en-US" w:bidi="en-US"/>
      </w:rPr>
    </w:lvl>
  </w:abstractNum>
  <w:abstractNum w:abstractNumId="16">
    <w:nsid w:val="2A8F537B"/>
    <w:multiLevelType w:val="multilevel"/>
    <w:tmpl w:val="2A8F537B"/>
    <w:lvl w:ilvl="0" w:tentative="0">
      <w:start w:val="11"/>
      <w:numFmt w:val="decimal"/>
      <w:lvlText w:val="%1."/>
      <w:lvlJc w:val="left"/>
      <w:pPr>
        <w:ind w:left="1751" w:hanging="392"/>
        <w:jc w:val="left"/>
      </w:pPr>
      <w:rPr>
        <w:rFonts w:hint="default" w:ascii="Arial" w:hAnsi="Arial" w:eastAsia="Arial" w:cs="Arial"/>
        <w:b/>
        <w:bCs/>
        <w:spacing w:val="-1"/>
        <w:w w:val="100"/>
        <w:sz w:val="26"/>
        <w:szCs w:val="26"/>
        <w:lang w:val="en-US" w:eastAsia="en-US" w:bidi="en-US"/>
      </w:rPr>
    </w:lvl>
    <w:lvl w:ilvl="1" w:tentative="0">
      <w:start w:val="1"/>
      <w:numFmt w:val="decimal"/>
      <w:lvlText w:val="%1.%2"/>
      <w:lvlJc w:val="left"/>
      <w:pPr>
        <w:ind w:left="4021" w:hanging="622"/>
        <w:jc w:val="right"/>
      </w:pPr>
      <w:rPr>
        <w:rFonts w:hint="default" w:ascii="Arial" w:hAnsi="Arial" w:eastAsia="Arial" w:cs="Arial"/>
        <w:b/>
        <w:bCs/>
        <w:spacing w:val="-2"/>
        <w:w w:val="100"/>
        <w:sz w:val="28"/>
        <w:szCs w:val="28"/>
        <w:lang w:val="en-US" w:eastAsia="en-US" w:bidi="en-US"/>
      </w:rPr>
    </w:lvl>
    <w:lvl w:ilvl="2" w:tentative="0">
      <w:start w:val="0"/>
      <w:numFmt w:val="bullet"/>
      <w:lvlText w:val="•"/>
      <w:lvlJc w:val="left"/>
      <w:pPr>
        <w:ind w:left="4873" w:hanging="622"/>
      </w:pPr>
      <w:rPr>
        <w:rFonts w:hint="default"/>
        <w:lang w:val="en-US" w:eastAsia="en-US" w:bidi="en-US"/>
      </w:rPr>
    </w:lvl>
    <w:lvl w:ilvl="3" w:tentative="0">
      <w:start w:val="0"/>
      <w:numFmt w:val="bullet"/>
      <w:lvlText w:val="•"/>
      <w:lvlJc w:val="left"/>
      <w:pPr>
        <w:ind w:left="5726" w:hanging="622"/>
      </w:pPr>
      <w:rPr>
        <w:rFonts w:hint="default"/>
        <w:lang w:val="en-US" w:eastAsia="en-US" w:bidi="en-US"/>
      </w:rPr>
    </w:lvl>
    <w:lvl w:ilvl="4" w:tentative="0">
      <w:start w:val="0"/>
      <w:numFmt w:val="bullet"/>
      <w:lvlText w:val="•"/>
      <w:lvlJc w:val="left"/>
      <w:pPr>
        <w:ind w:left="6580" w:hanging="622"/>
      </w:pPr>
      <w:rPr>
        <w:rFonts w:hint="default"/>
        <w:lang w:val="en-US" w:eastAsia="en-US" w:bidi="en-US"/>
      </w:rPr>
    </w:lvl>
    <w:lvl w:ilvl="5" w:tentative="0">
      <w:start w:val="0"/>
      <w:numFmt w:val="bullet"/>
      <w:lvlText w:val="•"/>
      <w:lvlJc w:val="left"/>
      <w:pPr>
        <w:ind w:left="7433" w:hanging="622"/>
      </w:pPr>
      <w:rPr>
        <w:rFonts w:hint="default"/>
        <w:lang w:val="en-US" w:eastAsia="en-US" w:bidi="en-US"/>
      </w:rPr>
    </w:lvl>
    <w:lvl w:ilvl="6" w:tentative="0">
      <w:start w:val="0"/>
      <w:numFmt w:val="bullet"/>
      <w:lvlText w:val="•"/>
      <w:lvlJc w:val="left"/>
      <w:pPr>
        <w:ind w:left="8286" w:hanging="622"/>
      </w:pPr>
      <w:rPr>
        <w:rFonts w:hint="default"/>
        <w:lang w:val="en-US" w:eastAsia="en-US" w:bidi="en-US"/>
      </w:rPr>
    </w:lvl>
    <w:lvl w:ilvl="7" w:tentative="0">
      <w:start w:val="0"/>
      <w:numFmt w:val="bullet"/>
      <w:lvlText w:val="•"/>
      <w:lvlJc w:val="left"/>
      <w:pPr>
        <w:ind w:left="9140" w:hanging="622"/>
      </w:pPr>
      <w:rPr>
        <w:rFonts w:hint="default"/>
        <w:lang w:val="en-US" w:eastAsia="en-US" w:bidi="en-US"/>
      </w:rPr>
    </w:lvl>
    <w:lvl w:ilvl="8" w:tentative="0">
      <w:start w:val="0"/>
      <w:numFmt w:val="bullet"/>
      <w:lvlText w:val="•"/>
      <w:lvlJc w:val="left"/>
      <w:pPr>
        <w:ind w:left="9993" w:hanging="622"/>
      </w:pPr>
      <w:rPr>
        <w:rFonts w:hint="default"/>
        <w:lang w:val="en-US" w:eastAsia="en-US" w:bidi="en-US"/>
      </w:rPr>
    </w:lvl>
  </w:abstractNum>
  <w:abstractNum w:abstractNumId="17">
    <w:nsid w:val="4C1BAE26"/>
    <w:multiLevelType w:val="multilevel"/>
    <w:tmpl w:val="4C1BAE26"/>
    <w:lvl w:ilvl="0" w:tentative="0">
      <w:start w:val="1"/>
      <w:numFmt w:val="decimal"/>
      <w:lvlText w:val="%1"/>
      <w:lvlJc w:val="left"/>
      <w:pPr>
        <w:ind w:left="257" w:hanging="149"/>
        <w:jc w:val="left"/>
      </w:pPr>
      <w:rPr>
        <w:rFonts w:hint="default" w:ascii="Times New Roman" w:hAnsi="Times New Roman" w:eastAsia="Times New Roman" w:cs="Times New Roman"/>
        <w:w w:val="99"/>
        <w:sz w:val="20"/>
        <w:szCs w:val="20"/>
        <w:lang w:val="en-US" w:eastAsia="en-US" w:bidi="en-US"/>
      </w:rPr>
    </w:lvl>
    <w:lvl w:ilvl="1" w:tentative="0">
      <w:start w:val="0"/>
      <w:numFmt w:val="bullet"/>
      <w:lvlText w:val="•"/>
      <w:lvlJc w:val="left"/>
      <w:pPr>
        <w:ind w:left="642" w:hanging="149"/>
      </w:pPr>
      <w:rPr>
        <w:rFonts w:hint="default"/>
        <w:lang w:val="en-US" w:eastAsia="en-US" w:bidi="en-US"/>
      </w:rPr>
    </w:lvl>
    <w:lvl w:ilvl="2" w:tentative="0">
      <w:start w:val="0"/>
      <w:numFmt w:val="bullet"/>
      <w:lvlText w:val="•"/>
      <w:lvlJc w:val="left"/>
      <w:pPr>
        <w:ind w:left="1024" w:hanging="149"/>
      </w:pPr>
      <w:rPr>
        <w:rFonts w:hint="default"/>
        <w:lang w:val="en-US" w:eastAsia="en-US" w:bidi="en-US"/>
      </w:rPr>
    </w:lvl>
    <w:lvl w:ilvl="3" w:tentative="0">
      <w:start w:val="0"/>
      <w:numFmt w:val="bullet"/>
      <w:lvlText w:val="•"/>
      <w:lvlJc w:val="left"/>
      <w:pPr>
        <w:ind w:left="1407" w:hanging="149"/>
      </w:pPr>
      <w:rPr>
        <w:rFonts w:hint="default"/>
        <w:lang w:val="en-US" w:eastAsia="en-US" w:bidi="en-US"/>
      </w:rPr>
    </w:lvl>
    <w:lvl w:ilvl="4" w:tentative="0">
      <w:start w:val="0"/>
      <w:numFmt w:val="bullet"/>
      <w:lvlText w:val="•"/>
      <w:lvlJc w:val="left"/>
      <w:pPr>
        <w:ind w:left="1789" w:hanging="149"/>
      </w:pPr>
      <w:rPr>
        <w:rFonts w:hint="default"/>
        <w:lang w:val="en-US" w:eastAsia="en-US" w:bidi="en-US"/>
      </w:rPr>
    </w:lvl>
    <w:lvl w:ilvl="5" w:tentative="0">
      <w:start w:val="0"/>
      <w:numFmt w:val="bullet"/>
      <w:lvlText w:val="•"/>
      <w:lvlJc w:val="left"/>
      <w:pPr>
        <w:ind w:left="2172" w:hanging="149"/>
      </w:pPr>
      <w:rPr>
        <w:rFonts w:hint="default"/>
        <w:lang w:val="en-US" w:eastAsia="en-US" w:bidi="en-US"/>
      </w:rPr>
    </w:lvl>
    <w:lvl w:ilvl="6" w:tentative="0">
      <w:start w:val="0"/>
      <w:numFmt w:val="bullet"/>
      <w:lvlText w:val="•"/>
      <w:lvlJc w:val="left"/>
      <w:pPr>
        <w:ind w:left="2554" w:hanging="149"/>
      </w:pPr>
      <w:rPr>
        <w:rFonts w:hint="default"/>
        <w:lang w:val="en-US" w:eastAsia="en-US" w:bidi="en-US"/>
      </w:rPr>
    </w:lvl>
    <w:lvl w:ilvl="7" w:tentative="0">
      <w:start w:val="0"/>
      <w:numFmt w:val="bullet"/>
      <w:lvlText w:val="•"/>
      <w:lvlJc w:val="left"/>
      <w:pPr>
        <w:ind w:left="2936" w:hanging="149"/>
      </w:pPr>
      <w:rPr>
        <w:rFonts w:hint="default"/>
        <w:lang w:val="en-US" w:eastAsia="en-US" w:bidi="en-US"/>
      </w:rPr>
    </w:lvl>
    <w:lvl w:ilvl="8" w:tentative="0">
      <w:start w:val="0"/>
      <w:numFmt w:val="bullet"/>
      <w:lvlText w:val="•"/>
      <w:lvlJc w:val="left"/>
      <w:pPr>
        <w:ind w:left="3319" w:hanging="149"/>
      </w:pPr>
      <w:rPr>
        <w:rFonts w:hint="default"/>
        <w:lang w:val="en-US" w:eastAsia="en-US" w:bidi="en-US"/>
      </w:rPr>
    </w:lvl>
  </w:abstractNum>
  <w:abstractNum w:abstractNumId="18">
    <w:nsid w:val="4D4DC07F"/>
    <w:multiLevelType w:val="multilevel"/>
    <w:tmpl w:val="4D4DC07F"/>
    <w:lvl w:ilvl="0" w:tentative="0">
      <w:start w:val="1"/>
      <w:numFmt w:val="decimal"/>
      <w:lvlText w:val="%1"/>
      <w:lvlJc w:val="left"/>
      <w:pPr>
        <w:ind w:left="256" w:hanging="149"/>
        <w:jc w:val="left"/>
      </w:pPr>
      <w:rPr>
        <w:rFonts w:hint="default" w:ascii="Times New Roman" w:hAnsi="Times New Roman" w:eastAsia="Times New Roman" w:cs="Times New Roman"/>
        <w:w w:val="99"/>
        <w:sz w:val="20"/>
        <w:szCs w:val="20"/>
        <w:lang w:val="en-US" w:eastAsia="en-US" w:bidi="en-US"/>
      </w:rPr>
    </w:lvl>
    <w:lvl w:ilvl="1" w:tentative="0">
      <w:start w:val="0"/>
      <w:numFmt w:val="bullet"/>
      <w:lvlText w:val="•"/>
      <w:lvlJc w:val="left"/>
      <w:pPr>
        <w:ind w:left="642" w:hanging="149"/>
      </w:pPr>
      <w:rPr>
        <w:rFonts w:hint="default"/>
        <w:lang w:val="en-US" w:eastAsia="en-US" w:bidi="en-US"/>
      </w:rPr>
    </w:lvl>
    <w:lvl w:ilvl="2" w:tentative="0">
      <w:start w:val="0"/>
      <w:numFmt w:val="bullet"/>
      <w:lvlText w:val="•"/>
      <w:lvlJc w:val="left"/>
      <w:pPr>
        <w:ind w:left="1024" w:hanging="149"/>
      </w:pPr>
      <w:rPr>
        <w:rFonts w:hint="default"/>
        <w:lang w:val="en-US" w:eastAsia="en-US" w:bidi="en-US"/>
      </w:rPr>
    </w:lvl>
    <w:lvl w:ilvl="3" w:tentative="0">
      <w:start w:val="0"/>
      <w:numFmt w:val="bullet"/>
      <w:lvlText w:val="•"/>
      <w:lvlJc w:val="left"/>
      <w:pPr>
        <w:ind w:left="1407" w:hanging="149"/>
      </w:pPr>
      <w:rPr>
        <w:rFonts w:hint="default"/>
        <w:lang w:val="en-US" w:eastAsia="en-US" w:bidi="en-US"/>
      </w:rPr>
    </w:lvl>
    <w:lvl w:ilvl="4" w:tentative="0">
      <w:start w:val="0"/>
      <w:numFmt w:val="bullet"/>
      <w:lvlText w:val="•"/>
      <w:lvlJc w:val="left"/>
      <w:pPr>
        <w:ind w:left="1789" w:hanging="149"/>
      </w:pPr>
      <w:rPr>
        <w:rFonts w:hint="default"/>
        <w:lang w:val="en-US" w:eastAsia="en-US" w:bidi="en-US"/>
      </w:rPr>
    </w:lvl>
    <w:lvl w:ilvl="5" w:tentative="0">
      <w:start w:val="0"/>
      <w:numFmt w:val="bullet"/>
      <w:lvlText w:val="•"/>
      <w:lvlJc w:val="left"/>
      <w:pPr>
        <w:ind w:left="2172" w:hanging="149"/>
      </w:pPr>
      <w:rPr>
        <w:rFonts w:hint="default"/>
        <w:lang w:val="en-US" w:eastAsia="en-US" w:bidi="en-US"/>
      </w:rPr>
    </w:lvl>
    <w:lvl w:ilvl="6" w:tentative="0">
      <w:start w:val="0"/>
      <w:numFmt w:val="bullet"/>
      <w:lvlText w:val="•"/>
      <w:lvlJc w:val="left"/>
      <w:pPr>
        <w:ind w:left="2554" w:hanging="149"/>
      </w:pPr>
      <w:rPr>
        <w:rFonts w:hint="default"/>
        <w:lang w:val="en-US" w:eastAsia="en-US" w:bidi="en-US"/>
      </w:rPr>
    </w:lvl>
    <w:lvl w:ilvl="7" w:tentative="0">
      <w:start w:val="0"/>
      <w:numFmt w:val="bullet"/>
      <w:lvlText w:val="•"/>
      <w:lvlJc w:val="left"/>
      <w:pPr>
        <w:ind w:left="2936" w:hanging="149"/>
      </w:pPr>
      <w:rPr>
        <w:rFonts w:hint="default"/>
        <w:lang w:val="en-US" w:eastAsia="en-US" w:bidi="en-US"/>
      </w:rPr>
    </w:lvl>
    <w:lvl w:ilvl="8" w:tentative="0">
      <w:start w:val="0"/>
      <w:numFmt w:val="bullet"/>
      <w:lvlText w:val="•"/>
      <w:lvlJc w:val="left"/>
      <w:pPr>
        <w:ind w:left="3319" w:hanging="149"/>
      </w:pPr>
      <w:rPr>
        <w:rFonts w:hint="default"/>
        <w:lang w:val="en-US" w:eastAsia="en-US" w:bidi="en-US"/>
      </w:rPr>
    </w:lvl>
  </w:abstractNum>
  <w:abstractNum w:abstractNumId="19">
    <w:nsid w:val="59ADCABA"/>
    <w:multiLevelType w:val="multilevel"/>
    <w:tmpl w:val="59ADCABA"/>
    <w:lvl w:ilvl="0" w:tentative="0">
      <w:start w:val="1"/>
      <w:numFmt w:val="decimal"/>
      <w:lvlText w:val="%1."/>
      <w:lvlJc w:val="left"/>
      <w:pPr>
        <w:ind w:left="815" w:hanging="356"/>
        <w:jc w:val="right"/>
      </w:pPr>
      <w:rPr>
        <w:rFonts w:hint="default"/>
        <w:b/>
        <w:bCs/>
        <w:w w:val="99"/>
        <w:lang w:val="en-US" w:eastAsia="en-US" w:bidi="en-US"/>
      </w:rPr>
    </w:lvl>
    <w:lvl w:ilvl="1" w:tentative="0">
      <w:start w:val="1"/>
      <w:numFmt w:val="decimal"/>
      <w:lvlText w:val="%2)"/>
      <w:lvlJc w:val="left"/>
      <w:pPr>
        <w:ind w:left="675" w:hanging="216"/>
        <w:jc w:val="left"/>
      </w:pPr>
      <w:rPr>
        <w:rFonts w:hint="default"/>
        <w:b/>
        <w:bCs/>
        <w:spacing w:val="-1"/>
        <w:w w:val="100"/>
        <w:lang w:val="en-US" w:eastAsia="en-US" w:bidi="en-US"/>
      </w:rPr>
    </w:lvl>
    <w:lvl w:ilvl="2" w:tentative="0">
      <w:start w:val="0"/>
      <w:numFmt w:val="bullet"/>
      <w:lvlText w:val="•"/>
      <w:lvlJc w:val="left"/>
      <w:pPr>
        <w:ind w:left="1753" w:hanging="216"/>
      </w:pPr>
      <w:rPr>
        <w:rFonts w:hint="default"/>
        <w:lang w:val="en-US" w:eastAsia="en-US" w:bidi="en-US"/>
      </w:rPr>
    </w:lvl>
    <w:lvl w:ilvl="3" w:tentative="0">
      <w:start w:val="0"/>
      <w:numFmt w:val="bullet"/>
      <w:lvlText w:val="•"/>
      <w:lvlJc w:val="left"/>
      <w:pPr>
        <w:ind w:left="2686" w:hanging="216"/>
      </w:pPr>
      <w:rPr>
        <w:rFonts w:hint="default"/>
        <w:lang w:val="en-US" w:eastAsia="en-US" w:bidi="en-US"/>
      </w:rPr>
    </w:lvl>
    <w:lvl w:ilvl="4" w:tentative="0">
      <w:start w:val="0"/>
      <w:numFmt w:val="bullet"/>
      <w:lvlText w:val="•"/>
      <w:lvlJc w:val="left"/>
      <w:pPr>
        <w:ind w:left="3620" w:hanging="216"/>
      </w:pPr>
      <w:rPr>
        <w:rFonts w:hint="default"/>
        <w:lang w:val="en-US" w:eastAsia="en-US" w:bidi="en-US"/>
      </w:rPr>
    </w:lvl>
    <w:lvl w:ilvl="5" w:tentative="0">
      <w:start w:val="0"/>
      <w:numFmt w:val="bullet"/>
      <w:lvlText w:val="•"/>
      <w:lvlJc w:val="left"/>
      <w:pPr>
        <w:ind w:left="4553" w:hanging="216"/>
      </w:pPr>
      <w:rPr>
        <w:rFonts w:hint="default"/>
        <w:lang w:val="en-US" w:eastAsia="en-US" w:bidi="en-US"/>
      </w:rPr>
    </w:lvl>
    <w:lvl w:ilvl="6" w:tentative="0">
      <w:start w:val="0"/>
      <w:numFmt w:val="bullet"/>
      <w:lvlText w:val="•"/>
      <w:lvlJc w:val="left"/>
      <w:pPr>
        <w:ind w:left="5486" w:hanging="216"/>
      </w:pPr>
      <w:rPr>
        <w:rFonts w:hint="default"/>
        <w:lang w:val="en-US" w:eastAsia="en-US" w:bidi="en-US"/>
      </w:rPr>
    </w:lvl>
    <w:lvl w:ilvl="7" w:tentative="0">
      <w:start w:val="0"/>
      <w:numFmt w:val="bullet"/>
      <w:lvlText w:val="•"/>
      <w:lvlJc w:val="left"/>
      <w:pPr>
        <w:ind w:left="6420" w:hanging="216"/>
      </w:pPr>
      <w:rPr>
        <w:rFonts w:hint="default"/>
        <w:lang w:val="en-US" w:eastAsia="en-US" w:bidi="en-US"/>
      </w:rPr>
    </w:lvl>
    <w:lvl w:ilvl="8" w:tentative="0">
      <w:start w:val="0"/>
      <w:numFmt w:val="bullet"/>
      <w:lvlText w:val="•"/>
      <w:lvlJc w:val="left"/>
      <w:pPr>
        <w:ind w:left="7353" w:hanging="216"/>
      </w:pPr>
      <w:rPr>
        <w:rFonts w:hint="default"/>
        <w:lang w:val="en-US" w:eastAsia="en-US" w:bidi="en-US"/>
      </w:rPr>
    </w:lvl>
  </w:abstractNum>
  <w:abstractNum w:abstractNumId="20">
    <w:nsid w:val="5A241D34"/>
    <w:multiLevelType w:val="multilevel"/>
    <w:tmpl w:val="5A241D34"/>
    <w:lvl w:ilvl="0" w:tentative="0">
      <w:start w:val="1"/>
      <w:numFmt w:val="decimal"/>
      <w:lvlText w:val="%1"/>
      <w:lvlJc w:val="left"/>
      <w:pPr>
        <w:ind w:left="256" w:hanging="149"/>
        <w:jc w:val="left"/>
      </w:pPr>
      <w:rPr>
        <w:rFonts w:hint="default" w:ascii="Times New Roman" w:hAnsi="Times New Roman" w:eastAsia="Times New Roman" w:cs="Times New Roman"/>
        <w:w w:val="99"/>
        <w:sz w:val="20"/>
        <w:szCs w:val="20"/>
        <w:lang w:val="en-US" w:eastAsia="en-US" w:bidi="en-US"/>
      </w:rPr>
    </w:lvl>
    <w:lvl w:ilvl="1" w:tentative="0">
      <w:start w:val="0"/>
      <w:numFmt w:val="bullet"/>
      <w:lvlText w:val="•"/>
      <w:lvlJc w:val="left"/>
      <w:pPr>
        <w:ind w:left="642" w:hanging="149"/>
      </w:pPr>
      <w:rPr>
        <w:rFonts w:hint="default"/>
        <w:lang w:val="en-US" w:eastAsia="en-US" w:bidi="en-US"/>
      </w:rPr>
    </w:lvl>
    <w:lvl w:ilvl="2" w:tentative="0">
      <w:start w:val="0"/>
      <w:numFmt w:val="bullet"/>
      <w:lvlText w:val="•"/>
      <w:lvlJc w:val="left"/>
      <w:pPr>
        <w:ind w:left="1024" w:hanging="149"/>
      </w:pPr>
      <w:rPr>
        <w:rFonts w:hint="default"/>
        <w:lang w:val="en-US" w:eastAsia="en-US" w:bidi="en-US"/>
      </w:rPr>
    </w:lvl>
    <w:lvl w:ilvl="3" w:tentative="0">
      <w:start w:val="0"/>
      <w:numFmt w:val="bullet"/>
      <w:lvlText w:val="•"/>
      <w:lvlJc w:val="left"/>
      <w:pPr>
        <w:ind w:left="1407" w:hanging="149"/>
      </w:pPr>
      <w:rPr>
        <w:rFonts w:hint="default"/>
        <w:lang w:val="en-US" w:eastAsia="en-US" w:bidi="en-US"/>
      </w:rPr>
    </w:lvl>
    <w:lvl w:ilvl="4" w:tentative="0">
      <w:start w:val="0"/>
      <w:numFmt w:val="bullet"/>
      <w:lvlText w:val="•"/>
      <w:lvlJc w:val="left"/>
      <w:pPr>
        <w:ind w:left="1789" w:hanging="149"/>
      </w:pPr>
      <w:rPr>
        <w:rFonts w:hint="default"/>
        <w:lang w:val="en-US" w:eastAsia="en-US" w:bidi="en-US"/>
      </w:rPr>
    </w:lvl>
    <w:lvl w:ilvl="5" w:tentative="0">
      <w:start w:val="0"/>
      <w:numFmt w:val="bullet"/>
      <w:lvlText w:val="•"/>
      <w:lvlJc w:val="left"/>
      <w:pPr>
        <w:ind w:left="2172" w:hanging="149"/>
      </w:pPr>
      <w:rPr>
        <w:rFonts w:hint="default"/>
        <w:lang w:val="en-US" w:eastAsia="en-US" w:bidi="en-US"/>
      </w:rPr>
    </w:lvl>
    <w:lvl w:ilvl="6" w:tentative="0">
      <w:start w:val="0"/>
      <w:numFmt w:val="bullet"/>
      <w:lvlText w:val="•"/>
      <w:lvlJc w:val="left"/>
      <w:pPr>
        <w:ind w:left="2554" w:hanging="149"/>
      </w:pPr>
      <w:rPr>
        <w:rFonts w:hint="default"/>
        <w:lang w:val="en-US" w:eastAsia="en-US" w:bidi="en-US"/>
      </w:rPr>
    </w:lvl>
    <w:lvl w:ilvl="7" w:tentative="0">
      <w:start w:val="0"/>
      <w:numFmt w:val="bullet"/>
      <w:lvlText w:val="•"/>
      <w:lvlJc w:val="left"/>
      <w:pPr>
        <w:ind w:left="2936" w:hanging="149"/>
      </w:pPr>
      <w:rPr>
        <w:rFonts w:hint="default"/>
        <w:lang w:val="en-US" w:eastAsia="en-US" w:bidi="en-US"/>
      </w:rPr>
    </w:lvl>
    <w:lvl w:ilvl="8" w:tentative="0">
      <w:start w:val="0"/>
      <w:numFmt w:val="bullet"/>
      <w:lvlText w:val="•"/>
      <w:lvlJc w:val="left"/>
      <w:pPr>
        <w:ind w:left="3319" w:hanging="149"/>
      </w:pPr>
      <w:rPr>
        <w:rFonts w:hint="default"/>
        <w:lang w:val="en-US" w:eastAsia="en-US" w:bidi="en-US"/>
      </w:rPr>
    </w:lvl>
  </w:abstractNum>
  <w:abstractNum w:abstractNumId="21">
    <w:nsid w:val="60382F6E"/>
    <w:multiLevelType w:val="multilevel"/>
    <w:tmpl w:val="60382F6E"/>
    <w:lvl w:ilvl="0" w:tentative="0">
      <w:start w:val="1"/>
      <w:numFmt w:val="decimal"/>
      <w:lvlText w:val="%1"/>
      <w:lvlJc w:val="left"/>
      <w:pPr>
        <w:ind w:left="256" w:hanging="149"/>
        <w:jc w:val="left"/>
      </w:pPr>
      <w:rPr>
        <w:rFonts w:hint="default" w:ascii="Times New Roman" w:hAnsi="Times New Roman" w:eastAsia="Times New Roman" w:cs="Times New Roman"/>
        <w:w w:val="99"/>
        <w:sz w:val="20"/>
        <w:szCs w:val="20"/>
        <w:lang w:val="en-US" w:eastAsia="en-US" w:bidi="en-US"/>
      </w:rPr>
    </w:lvl>
    <w:lvl w:ilvl="1" w:tentative="0">
      <w:start w:val="0"/>
      <w:numFmt w:val="bullet"/>
      <w:lvlText w:val="•"/>
      <w:lvlJc w:val="left"/>
      <w:pPr>
        <w:ind w:left="642" w:hanging="149"/>
      </w:pPr>
      <w:rPr>
        <w:rFonts w:hint="default"/>
        <w:lang w:val="en-US" w:eastAsia="en-US" w:bidi="en-US"/>
      </w:rPr>
    </w:lvl>
    <w:lvl w:ilvl="2" w:tentative="0">
      <w:start w:val="0"/>
      <w:numFmt w:val="bullet"/>
      <w:lvlText w:val="•"/>
      <w:lvlJc w:val="left"/>
      <w:pPr>
        <w:ind w:left="1024" w:hanging="149"/>
      </w:pPr>
      <w:rPr>
        <w:rFonts w:hint="default"/>
        <w:lang w:val="en-US" w:eastAsia="en-US" w:bidi="en-US"/>
      </w:rPr>
    </w:lvl>
    <w:lvl w:ilvl="3" w:tentative="0">
      <w:start w:val="0"/>
      <w:numFmt w:val="bullet"/>
      <w:lvlText w:val="•"/>
      <w:lvlJc w:val="left"/>
      <w:pPr>
        <w:ind w:left="1407" w:hanging="149"/>
      </w:pPr>
      <w:rPr>
        <w:rFonts w:hint="default"/>
        <w:lang w:val="en-US" w:eastAsia="en-US" w:bidi="en-US"/>
      </w:rPr>
    </w:lvl>
    <w:lvl w:ilvl="4" w:tentative="0">
      <w:start w:val="0"/>
      <w:numFmt w:val="bullet"/>
      <w:lvlText w:val="•"/>
      <w:lvlJc w:val="left"/>
      <w:pPr>
        <w:ind w:left="1789" w:hanging="149"/>
      </w:pPr>
      <w:rPr>
        <w:rFonts w:hint="default"/>
        <w:lang w:val="en-US" w:eastAsia="en-US" w:bidi="en-US"/>
      </w:rPr>
    </w:lvl>
    <w:lvl w:ilvl="5" w:tentative="0">
      <w:start w:val="0"/>
      <w:numFmt w:val="bullet"/>
      <w:lvlText w:val="•"/>
      <w:lvlJc w:val="left"/>
      <w:pPr>
        <w:ind w:left="2172" w:hanging="149"/>
      </w:pPr>
      <w:rPr>
        <w:rFonts w:hint="default"/>
        <w:lang w:val="en-US" w:eastAsia="en-US" w:bidi="en-US"/>
      </w:rPr>
    </w:lvl>
    <w:lvl w:ilvl="6" w:tentative="0">
      <w:start w:val="0"/>
      <w:numFmt w:val="bullet"/>
      <w:lvlText w:val="•"/>
      <w:lvlJc w:val="left"/>
      <w:pPr>
        <w:ind w:left="2554" w:hanging="149"/>
      </w:pPr>
      <w:rPr>
        <w:rFonts w:hint="default"/>
        <w:lang w:val="en-US" w:eastAsia="en-US" w:bidi="en-US"/>
      </w:rPr>
    </w:lvl>
    <w:lvl w:ilvl="7" w:tentative="0">
      <w:start w:val="0"/>
      <w:numFmt w:val="bullet"/>
      <w:lvlText w:val="•"/>
      <w:lvlJc w:val="left"/>
      <w:pPr>
        <w:ind w:left="2936" w:hanging="149"/>
      </w:pPr>
      <w:rPr>
        <w:rFonts w:hint="default"/>
        <w:lang w:val="en-US" w:eastAsia="en-US" w:bidi="en-US"/>
      </w:rPr>
    </w:lvl>
    <w:lvl w:ilvl="8" w:tentative="0">
      <w:start w:val="0"/>
      <w:numFmt w:val="bullet"/>
      <w:lvlText w:val="•"/>
      <w:lvlJc w:val="left"/>
      <w:pPr>
        <w:ind w:left="3319" w:hanging="149"/>
      </w:pPr>
      <w:rPr>
        <w:rFonts w:hint="default"/>
        <w:lang w:val="en-US" w:eastAsia="en-US" w:bidi="en-US"/>
      </w:rPr>
    </w:lvl>
  </w:abstractNum>
  <w:abstractNum w:abstractNumId="22">
    <w:nsid w:val="72183CF9"/>
    <w:multiLevelType w:val="multilevel"/>
    <w:tmpl w:val="72183CF9"/>
    <w:lvl w:ilvl="0" w:tentative="0">
      <w:start w:val="8"/>
      <w:numFmt w:val="decimal"/>
      <w:lvlText w:val="%1."/>
      <w:lvlJc w:val="left"/>
      <w:pPr>
        <w:ind w:left="1395" w:hanging="356"/>
        <w:jc w:val="left"/>
      </w:pPr>
      <w:rPr>
        <w:rFonts w:hint="default" w:ascii="Arial" w:hAnsi="Arial" w:eastAsia="Arial" w:cs="Arial"/>
        <w:b/>
        <w:bCs/>
        <w:w w:val="99"/>
        <w:sz w:val="32"/>
        <w:szCs w:val="32"/>
        <w:lang w:val="en-US" w:eastAsia="en-US" w:bidi="en-US"/>
      </w:rPr>
    </w:lvl>
    <w:lvl w:ilvl="1" w:tentative="0">
      <w:start w:val="1"/>
      <w:numFmt w:val="decimal"/>
      <w:lvlText w:val="%1.%2"/>
      <w:lvlJc w:val="left"/>
      <w:pPr>
        <w:ind w:left="1430" w:hanging="391"/>
        <w:jc w:val="left"/>
      </w:pPr>
      <w:rPr>
        <w:rFonts w:hint="default" w:ascii="Arial" w:hAnsi="Arial" w:eastAsia="Arial" w:cs="Arial"/>
        <w:b/>
        <w:bCs/>
        <w:spacing w:val="-2"/>
        <w:w w:val="100"/>
        <w:sz w:val="26"/>
        <w:szCs w:val="26"/>
        <w:lang w:val="en-US" w:eastAsia="en-US" w:bidi="en-US"/>
      </w:rPr>
    </w:lvl>
    <w:lvl w:ilvl="2" w:tentative="0">
      <w:start w:val="0"/>
      <w:numFmt w:val="bullet"/>
      <w:lvlText w:val="•"/>
      <w:lvlJc w:val="left"/>
      <w:pPr>
        <w:ind w:left="2435" w:hanging="391"/>
      </w:pPr>
      <w:rPr>
        <w:rFonts w:hint="default"/>
        <w:lang w:val="en-US" w:eastAsia="en-US" w:bidi="en-US"/>
      </w:rPr>
    </w:lvl>
    <w:lvl w:ilvl="3" w:tentative="0">
      <w:start w:val="0"/>
      <w:numFmt w:val="bullet"/>
      <w:lvlText w:val="•"/>
      <w:lvlJc w:val="left"/>
      <w:pPr>
        <w:ind w:left="3431" w:hanging="391"/>
      </w:pPr>
      <w:rPr>
        <w:rFonts w:hint="default"/>
        <w:lang w:val="en-US" w:eastAsia="en-US" w:bidi="en-US"/>
      </w:rPr>
    </w:lvl>
    <w:lvl w:ilvl="4" w:tentative="0">
      <w:start w:val="0"/>
      <w:numFmt w:val="bullet"/>
      <w:lvlText w:val="•"/>
      <w:lvlJc w:val="left"/>
      <w:pPr>
        <w:ind w:left="4426" w:hanging="391"/>
      </w:pPr>
      <w:rPr>
        <w:rFonts w:hint="default"/>
        <w:lang w:val="en-US" w:eastAsia="en-US" w:bidi="en-US"/>
      </w:rPr>
    </w:lvl>
    <w:lvl w:ilvl="5" w:tentative="0">
      <w:start w:val="0"/>
      <w:numFmt w:val="bullet"/>
      <w:lvlText w:val="•"/>
      <w:lvlJc w:val="left"/>
      <w:pPr>
        <w:ind w:left="5422" w:hanging="391"/>
      </w:pPr>
      <w:rPr>
        <w:rFonts w:hint="default"/>
        <w:lang w:val="en-US" w:eastAsia="en-US" w:bidi="en-US"/>
      </w:rPr>
    </w:lvl>
    <w:lvl w:ilvl="6" w:tentative="0">
      <w:start w:val="0"/>
      <w:numFmt w:val="bullet"/>
      <w:lvlText w:val="•"/>
      <w:lvlJc w:val="left"/>
      <w:pPr>
        <w:ind w:left="6417" w:hanging="391"/>
      </w:pPr>
      <w:rPr>
        <w:rFonts w:hint="default"/>
        <w:lang w:val="en-US" w:eastAsia="en-US" w:bidi="en-US"/>
      </w:rPr>
    </w:lvl>
    <w:lvl w:ilvl="7" w:tentative="0">
      <w:start w:val="0"/>
      <w:numFmt w:val="bullet"/>
      <w:lvlText w:val="•"/>
      <w:lvlJc w:val="left"/>
      <w:pPr>
        <w:ind w:left="7413" w:hanging="391"/>
      </w:pPr>
      <w:rPr>
        <w:rFonts w:hint="default"/>
        <w:lang w:val="en-US" w:eastAsia="en-US" w:bidi="en-US"/>
      </w:rPr>
    </w:lvl>
    <w:lvl w:ilvl="8" w:tentative="0">
      <w:start w:val="0"/>
      <w:numFmt w:val="bullet"/>
      <w:lvlText w:val="•"/>
      <w:lvlJc w:val="left"/>
      <w:pPr>
        <w:ind w:left="8408" w:hanging="391"/>
      </w:pPr>
      <w:rPr>
        <w:rFonts w:hint="default"/>
        <w:lang w:val="en-US" w:eastAsia="en-US" w:bidi="en-US"/>
      </w:rPr>
    </w:lvl>
  </w:abstractNum>
  <w:num w:numId="1">
    <w:abstractNumId w:val="10"/>
  </w:num>
  <w:num w:numId="2">
    <w:abstractNumId w:val="6"/>
  </w:num>
  <w:num w:numId="3">
    <w:abstractNumId w:val="19"/>
  </w:num>
  <w:num w:numId="4">
    <w:abstractNumId w:val="0"/>
  </w:num>
  <w:num w:numId="5">
    <w:abstractNumId w:val="4"/>
  </w:num>
  <w:num w:numId="6">
    <w:abstractNumId w:val="3"/>
  </w:num>
  <w:num w:numId="7">
    <w:abstractNumId w:val="12"/>
  </w:num>
  <w:num w:numId="8">
    <w:abstractNumId w:val="15"/>
  </w:num>
  <w:num w:numId="9">
    <w:abstractNumId w:val="22"/>
  </w:num>
  <w:num w:numId="10">
    <w:abstractNumId w:val="11"/>
  </w:num>
  <w:num w:numId="11">
    <w:abstractNumId w:val="1"/>
  </w:num>
  <w:num w:numId="12">
    <w:abstractNumId w:val="16"/>
  </w:num>
  <w:num w:numId="13">
    <w:abstractNumId w:val="20"/>
  </w:num>
  <w:num w:numId="14">
    <w:abstractNumId w:val="5"/>
  </w:num>
  <w:num w:numId="15">
    <w:abstractNumId w:val="18"/>
  </w:num>
  <w:num w:numId="16">
    <w:abstractNumId w:val="9"/>
  </w:num>
  <w:num w:numId="17">
    <w:abstractNumId w:val="14"/>
  </w:num>
  <w:num w:numId="18">
    <w:abstractNumId w:val="8"/>
  </w:num>
  <w:num w:numId="19">
    <w:abstractNumId w:val="7"/>
  </w:num>
  <w:num w:numId="20">
    <w:abstractNumId w:val="2"/>
  </w:num>
  <w:num w:numId="21">
    <w:abstractNumId w:val="17"/>
  </w:num>
  <w:num w:numId="22">
    <w:abstractNumId w:val="2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09792FE2"/>
    <w:rsid w:val="0CF57B3D"/>
    <w:rsid w:val="13EF345C"/>
    <w:rsid w:val="798954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ind w:left="335" w:hanging="236"/>
      <w:outlineLvl w:val="1"/>
    </w:pPr>
    <w:rPr>
      <w:rFonts w:ascii="Arial" w:hAnsi="Arial" w:eastAsia="Arial" w:cs="Arial"/>
      <w:b/>
      <w:bCs/>
      <w:sz w:val="28"/>
      <w:szCs w:val="28"/>
      <w:lang w:val="en-US" w:eastAsia="en-US" w:bidi="en-US"/>
    </w:rPr>
  </w:style>
  <w:style w:type="paragraph" w:styleId="3">
    <w:name w:val="heading 2"/>
    <w:basedOn w:val="1"/>
    <w:next w:val="1"/>
    <w:qFormat/>
    <w:uiPriority w:val="1"/>
    <w:pPr>
      <w:spacing w:before="36"/>
      <w:ind w:left="1280" w:hanging="401"/>
      <w:outlineLvl w:val="2"/>
    </w:pPr>
    <w:rPr>
      <w:rFonts w:ascii="Arial" w:hAnsi="Arial" w:eastAsia="Arial" w:cs="Arial"/>
      <w:b/>
      <w:bCs/>
      <w:sz w:val="24"/>
      <w:szCs w:val="24"/>
      <w:lang w:val="en-US" w:eastAsia="en-US" w:bidi="en-US"/>
    </w:rPr>
  </w:style>
  <w:style w:type="paragraph" w:styleId="4">
    <w:name w:val="heading 3"/>
    <w:basedOn w:val="1"/>
    <w:next w:val="1"/>
    <w:qFormat/>
    <w:uiPriority w:val="1"/>
    <w:pPr>
      <w:outlineLvl w:val="3"/>
    </w:pPr>
    <w:rPr>
      <w:rFonts w:ascii="Times New Roman" w:hAnsi="Times New Roman" w:eastAsia="Times New Roman" w:cs="Times New Roman"/>
      <w:b/>
      <w:bCs/>
      <w:sz w:val="24"/>
      <w:szCs w:val="24"/>
      <w:lang w:val="en-US" w:eastAsia="en-US" w:bidi="en-US"/>
    </w:rPr>
  </w:style>
  <w:style w:type="paragraph" w:styleId="5">
    <w:name w:val="heading 4"/>
    <w:basedOn w:val="1"/>
    <w:next w:val="1"/>
    <w:qFormat/>
    <w:uiPriority w:val="1"/>
    <w:pPr>
      <w:ind w:left="1220"/>
      <w:outlineLvl w:val="4"/>
    </w:pPr>
    <w:rPr>
      <w:rFonts w:ascii="Arial" w:hAnsi="Arial" w:eastAsia="Arial" w:cs="Arial"/>
      <w:b/>
      <w:bCs/>
      <w:sz w:val="20"/>
      <w:szCs w:val="20"/>
      <w:lang w:val="en-US" w:eastAsia="en-US" w:bidi="en-US"/>
    </w:rPr>
  </w:style>
  <w:style w:type="character" w:default="1" w:styleId="9">
    <w:name w:val="Default Paragraph Font"/>
    <w:semiHidden/>
    <w:unhideWhenUsed/>
    <w:uiPriority w:val="1"/>
  </w:style>
  <w:style w:type="table" w:default="1" w:styleId="8">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Arial" w:hAnsi="Arial" w:eastAsia="Arial" w:cs="Arial"/>
      <w:sz w:val="20"/>
      <w:szCs w:val="20"/>
      <w:lang w:val="en-US" w:eastAsia="en-US" w:bidi="en-US"/>
    </w:rPr>
  </w:style>
  <w:style w:type="paragraph" w:styleId="7">
    <w:name w:val="footer"/>
    <w:basedOn w:val="1"/>
    <w:qFormat/>
    <w:uiPriority w:val="0"/>
    <w:pPr>
      <w:tabs>
        <w:tab w:val="center" w:pos="4153"/>
        <w:tab w:val="right" w:pos="8306"/>
      </w:tabs>
      <w:snapToGrid w:val="0"/>
      <w:jc w:val="left"/>
    </w:pPr>
    <w:rPr>
      <w:sz w:val="18"/>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36"/>
      <w:ind w:left="1280" w:hanging="401"/>
    </w:pPr>
    <w:rPr>
      <w:rFonts w:ascii="Arial" w:hAnsi="Arial" w:eastAsia="Arial" w:cs="Arial"/>
      <w:lang w:val="en-US" w:eastAsia="en-US" w:bidi="en-US"/>
    </w:rPr>
  </w:style>
  <w:style w:type="paragraph" w:customStyle="1" w:styleId="12">
    <w:name w:val="Table Paragraph"/>
    <w:basedOn w:val="1"/>
    <w:qFormat/>
    <w:uiPriority w:val="1"/>
    <w:rPr>
      <w:lang w:val="en-US"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70.jpeg"/><Relationship Id="rId98" Type="http://schemas.openxmlformats.org/officeDocument/2006/relationships/image" Target="media/image69.jpeg"/><Relationship Id="rId97" Type="http://schemas.openxmlformats.org/officeDocument/2006/relationships/image" Target="media/image68.jpeg"/><Relationship Id="rId96" Type="http://schemas.openxmlformats.org/officeDocument/2006/relationships/image" Target="media/image67.jpeg"/><Relationship Id="rId95" Type="http://schemas.openxmlformats.org/officeDocument/2006/relationships/image" Target="media/image66.jpeg"/><Relationship Id="rId94" Type="http://schemas.openxmlformats.org/officeDocument/2006/relationships/image" Target="media/image65.jpeg"/><Relationship Id="rId93" Type="http://schemas.openxmlformats.org/officeDocument/2006/relationships/image" Target="media/image64.jpeg"/><Relationship Id="rId92" Type="http://schemas.openxmlformats.org/officeDocument/2006/relationships/image" Target="media/image63.jpeg"/><Relationship Id="rId91" Type="http://schemas.openxmlformats.org/officeDocument/2006/relationships/image" Target="media/image62.jpeg"/><Relationship Id="rId90" Type="http://schemas.openxmlformats.org/officeDocument/2006/relationships/image" Target="media/image61.jpeg"/><Relationship Id="rId9" Type="http://schemas.openxmlformats.org/officeDocument/2006/relationships/footer" Target="footer5.xml"/><Relationship Id="rId89" Type="http://schemas.openxmlformats.org/officeDocument/2006/relationships/image" Target="media/image60.jpeg"/><Relationship Id="rId88" Type="http://schemas.openxmlformats.org/officeDocument/2006/relationships/image" Target="media/image59.jpeg"/><Relationship Id="rId87" Type="http://schemas.openxmlformats.org/officeDocument/2006/relationships/image" Target="media/image58.png"/><Relationship Id="rId86" Type="http://schemas.openxmlformats.org/officeDocument/2006/relationships/image" Target="media/image57.jpeg"/><Relationship Id="rId85" Type="http://schemas.openxmlformats.org/officeDocument/2006/relationships/image" Target="media/image56.jpeg"/><Relationship Id="rId84" Type="http://schemas.openxmlformats.org/officeDocument/2006/relationships/image" Target="media/image55.jpeg"/><Relationship Id="rId83" Type="http://schemas.openxmlformats.org/officeDocument/2006/relationships/image" Target="media/image54.jpeg"/><Relationship Id="rId82" Type="http://schemas.openxmlformats.org/officeDocument/2006/relationships/image" Target="media/image53.jpeg"/><Relationship Id="rId81" Type="http://schemas.openxmlformats.org/officeDocument/2006/relationships/image" Target="media/image52.jpeg"/><Relationship Id="rId80" Type="http://schemas.openxmlformats.org/officeDocument/2006/relationships/image" Target="media/image51.jpeg"/><Relationship Id="rId8" Type="http://schemas.openxmlformats.org/officeDocument/2006/relationships/header" Target="header2.xml"/><Relationship Id="rId79" Type="http://schemas.openxmlformats.org/officeDocument/2006/relationships/image" Target="media/image50.jpeg"/><Relationship Id="rId78" Type="http://schemas.openxmlformats.org/officeDocument/2006/relationships/image" Target="media/image49.jpeg"/><Relationship Id="rId77" Type="http://schemas.openxmlformats.org/officeDocument/2006/relationships/image" Target="media/image48.jpeg"/><Relationship Id="rId76" Type="http://schemas.openxmlformats.org/officeDocument/2006/relationships/image" Target="media/image47.jpeg"/><Relationship Id="rId75" Type="http://schemas.openxmlformats.org/officeDocument/2006/relationships/image" Target="media/image46.jpeg"/><Relationship Id="rId74" Type="http://schemas.openxmlformats.org/officeDocument/2006/relationships/image" Target="media/image45.jpeg"/><Relationship Id="rId73" Type="http://schemas.openxmlformats.org/officeDocument/2006/relationships/image" Target="media/image44.jpeg"/><Relationship Id="rId72" Type="http://schemas.openxmlformats.org/officeDocument/2006/relationships/image" Target="media/image43.jpeg"/><Relationship Id="rId71" Type="http://schemas.openxmlformats.org/officeDocument/2006/relationships/image" Target="media/image42.png"/><Relationship Id="rId70" Type="http://schemas.openxmlformats.org/officeDocument/2006/relationships/image" Target="media/image41.jpeg"/><Relationship Id="rId7" Type="http://schemas.openxmlformats.org/officeDocument/2006/relationships/footer" Target="footer4.xml"/><Relationship Id="rId69" Type="http://schemas.openxmlformats.org/officeDocument/2006/relationships/image" Target="media/image40.jpeg"/><Relationship Id="rId68" Type="http://schemas.openxmlformats.org/officeDocument/2006/relationships/image" Target="media/image39.jpeg"/><Relationship Id="rId67" Type="http://schemas.openxmlformats.org/officeDocument/2006/relationships/image" Target="media/image38.jpeg"/><Relationship Id="rId66" Type="http://schemas.openxmlformats.org/officeDocument/2006/relationships/image" Target="media/image37.jpeg"/><Relationship Id="rId65" Type="http://schemas.openxmlformats.org/officeDocument/2006/relationships/image" Target="media/image36.jpeg"/><Relationship Id="rId64" Type="http://schemas.openxmlformats.org/officeDocument/2006/relationships/image" Target="media/image35.jpeg"/><Relationship Id="rId63" Type="http://schemas.openxmlformats.org/officeDocument/2006/relationships/image" Target="media/image34.jpeg"/><Relationship Id="rId62" Type="http://schemas.openxmlformats.org/officeDocument/2006/relationships/image" Target="media/image33.jpeg"/><Relationship Id="rId61" Type="http://schemas.openxmlformats.org/officeDocument/2006/relationships/image" Target="media/image32.jpeg"/><Relationship Id="rId60" Type="http://schemas.openxmlformats.org/officeDocument/2006/relationships/image" Target="media/image31.jpeg"/><Relationship Id="rId6" Type="http://schemas.openxmlformats.org/officeDocument/2006/relationships/footer" Target="footer3.xml"/><Relationship Id="rId59" Type="http://schemas.openxmlformats.org/officeDocument/2006/relationships/image" Target="media/image30.jpeg"/><Relationship Id="rId58" Type="http://schemas.openxmlformats.org/officeDocument/2006/relationships/image" Target="media/image29.jpeg"/><Relationship Id="rId57" Type="http://schemas.openxmlformats.org/officeDocument/2006/relationships/image" Target="media/image28.jpeg"/><Relationship Id="rId56" Type="http://schemas.openxmlformats.org/officeDocument/2006/relationships/image" Target="media/image27.jpeg"/><Relationship Id="rId55" Type="http://schemas.openxmlformats.org/officeDocument/2006/relationships/image" Target="media/image26.jpeg"/><Relationship Id="rId54" Type="http://schemas.openxmlformats.org/officeDocument/2006/relationships/image" Target="media/image25.jpeg"/><Relationship Id="rId53" Type="http://schemas.openxmlformats.org/officeDocument/2006/relationships/image" Target="media/image24.jpeg"/><Relationship Id="rId52" Type="http://schemas.openxmlformats.org/officeDocument/2006/relationships/image" Target="media/image23.jpeg"/><Relationship Id="rId51" Type="http://schemas.openxmlformats.org/officeDocument/2006/relationships/image" Target="media/image22.jpeg"/><Relationship Id="rId50" Type="http://schemas.openxmlformats.org/officeDocument/2006/relationships/image" Target="media/image21.jpeg"/><Relationship Id="rId5" Type="http://schemas.openxmlformats.org/officeDocument/2006/relationships/footer" Target="footer2.xml"/><Relationship Id="rId49" Type="http://schemas.openxmlformats.org/officeDocument/2006/relationships/image" Target="media/image20.png"/><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footer" Target="footer1.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jpe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png"/><Relationship Id="rId33" Type="http://schemas.openxmlformats.org/officeDocument/2006/relationships/image" Target="media/image4.jpeg"/><Relationship Id="rId32" Type="http://schemas.openxmlformats.org/officeDocument/2006/relationships/image" Target="media/image3.jpeg"/><Relationship Id="rId31" Type="http://schemas.openxmlformats.org/officeDocument/2006/relationships/image" Target="media/image2.jpe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header" Target="header5.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7" Type="http://schemas.openxmlformats.org/officeDocument/2006/relationships/fontTable" Target="fontTable.xml"/><Relationship Id="rId146" Type="http://schemas.openxmlformats.org/officeDocument/2006/relationships/numbering" Target="numbering.xml"/><Relationship Id="rId145" Type="http://schemas.openxmlformats.org/officeDocument/2006/relationships/customXml" Target="../customXml/item1.xml"/><Relationship Id="rId144" Type="http://schemas.openxmlformats.org/officeDocument/2006/relationships/image" Target="media/image115.jpeg"/><Relationship Id="rId143" Type="http://schemas.openxmlformats.org/officeDocument/2006/relationships/image" Target="media/image114.jpeg"/><Relationship Id="rId142" Type="http://schemas.openxmlformats.org/officeDocument/2006/relationships/image" Target="media/image113.jpeg"/><Relationship Id="rId141" Type="http://schemas.openxmlformats.org/officeDocument/2006/relationships/image" Target="media/image112.jpeg"/><Relationship Id="rId140" Type="http://schemas.openxmlformats.org/officeDocument/2006/relationships/image" Target="media/image111.jpeg"/><Relationship Id="rId14" Type="http://schemas.openxmlformats.org/officeDocument/2006/relationships/footer" Target="footer9.xml"/><Relationship Id="rId139" Type="http://schemas.openxmlformats.org/officeDocument/2006/relationships/image" Target="media/image110.jpeg"/><Relationship Id="rId138" Type="http://schemas.openxmlformats.org/officeDocument/2006/relationships/image" Target="media/image109.png"/><Relationship Id="rId137" Type="http://schemas.openxmlformats.org/officeDocument/2006/relationships/image" Target="media/image108.jpeg"/><Relationship Id="rId136" Type="http://schemas.openxmlformats.org/officeDocument/2006/relationships/image" Target="media/image107.jpeg"/><Relationship Id="rId135" Type="http://schemas.openxmlformats.org/officeDocument/2006/relationships/image" Target="media/image106.jpeg"/><Relationship Id="rId134" Type="http://schemas.openxmlformats.org/officeDocument/2006/relationships/image" Target="media/image105.jpeg"/><Relationship Id="rId133" Type="http://schemas.openxmlformats.org/officeDocument/2006/relationships/image" Target="media/image104.jpeg"/><Relationship Id="rId132" Type="http://schemas.openxmlformats.org/officeDocument/2006/relationships/image" Target="media/image103.jpeg"/><Relationship Id="rId131" Type="http://schemas.openxmlformats.org/officeDocument/2006/relationships/image" Target="media/image102.jpeg"/><Relationship Id="rId130" Type="http://schemas.openxmlformats.org/officeDocument/2006/relationships/image" Target="media/image101.jpeg"/><Relationship Id="rId13" Type="http://schemas.openxmlformats.org/officeDocument/2006/relationships/header" Target="header3.xml"/><Relationship Id="rId129" Type="http://schemas.openxmlformats.org/officeDocument/2006/relationships/image" Target="media/image100.jpeg"/><Relationship Id="rId128" Type="http://schemas.openxmlformats.org/officeDocument/2006/relationships/image" Target="media/image99.jpeg"/><Relationship Id="rId127" Type="http://schemas.openxmlformats.org/officeDocument/2006/relationships/image" Target="media/image98.jpeg"/><Relationship Id="rId126" Type="http://schemas.openxmlformats.org/officeDocument/2006/relationships/image" Target="media/image97.jpeg"/><Relationship Id="rId125" Type="http://schemas.openxmlformats.org/officeDocument/2006/relationships/image" Target="media/image96.jpeg"/><Relationship Id="rId124" Type="http://schemas.openxmlformats.org/officeDocument/2006/relationships/image" Target="media/image95.jpeg"/><Relationship Id="rId123" Type="http://schemas.openxmlformats.org/officeDocument/2006/relationships/image" Target="media/image94.jpeg"/><Relationship Id="rId122" Type="http://schemas.openxmlformats.org/officeDocument/2006/relationships/image" Target="media/image93.jpeg"/><Relationship Id="rId121" Type="http://schemas.openxmlformats.org/officeDocument/2006/relationships/image" Target="media/image92.jpeg"/><Relationship Id="rId120" Type="http://schemas.openxmlformats.org/officeDocument/2006/relationships/image" Target="media/image91.jpeg"/><Relationship Id="rId12" Type="http://schemas.openxmlformats.org/officeDocument/2006/relationships/footer" Target="footer8.xml"/><Relationship Id="rId119" Type="http://schemas.openxmlformats.org/officeDocument/2006/relationships/image" Target="media/image90.jpeg"/><Relationship Id="rId118" Type="http://schemas.openxmlformats.org/officeDocument/2006/relationships/image" Target="media/image89.jpeg"/><Relationship Id="rId117" Type="http://schemas.openxmlformats.org/officeDocument/2006/relationships/image" Target="media/image88.jpeg"/><Relationship Id="rId116" Type="http://schemas.openxmlformats.org/officeDocument/2006/relationships/image" Target="media/image87.jpeg"/><Relationship Id="rId115" Type="http://schemas.openxmlformats.org/officeDocument/2006/relationships/image" Target="media/image86.jpeg"/><Relationship Id="rId114" Type="http://schemas.openxmlformats.org/officeDocument/2006/relationships/image" Target="media/image85.jpeg"/><Relationship Id="rId113" Type="http://schemas.openxmlformats.org/officeDocument/2006/relationships/image" Target="media/image84.jpeg"/><Relationship Id="rId112" Type="http://schemas.openxmlformats.org/officeDocument/2006/relationships/image" Target="media/image83.jpeg"/><Relationship Id="rId111" Type="http://schemas.openxmlformats.org/officeDocument/2006/relationships/image" Target="media/image82.png"/><Relationship Id="rId110" Type="http://schemas.openxmlformats.org/officeDocument/2006/relationships/image" Target="media/image81.jpeg"/><Relationship Id="rId11" Type="http://schemas.openxmlformats.org/officeDocument/2006/relationships/footer" Target="footer7.xml"/><Relationship Id="rId109" Type="http://schemas.openxmlformats.org/officeDocument/2006/relationships/image" Target="media/image80.jpeg"/><Relationship Id="rId108" Type="http://schemas.openxmlformats.org/officeDocument/2006/relationships/image" Target="media/image79.jpeg"/><Relationship Id="rId107" Type="http://schemas.openxmlformats.org/officeDocument/2006/relationships/image" Target="media/image78.jpeg"/><Relationship Id="rId106" Type="http://schemas.openxmlformats.org/officeDocument/2006/relationships/image" Target="media/image77.png"/><Relationship Id="rId105" Type="http://schemas.openxmlformats.org/officeDocument/2006/relationships/image" Target="media/image76.png"/><Relationship Id="rId104" Type="http://schemas.openxmlformats.org/officeDocument/2006/relationships/image" Target="media/image75.jpeg"/><Relationship Id="rId103" Type="http://schemas.openxmlformats.org/officeDocument/2006/relationships/image" Target="media/image74.jpeg"/><Relationship Id="rId102" Type="http://schemas.openxmlformats.org/officeDocument/2006/relationships/image" Target="media/image73.jpeg"/><Relationship Id="rId101" Type="http://schemas.openxmlformats.org/officeDocument/2006/relationships/image" Target="media/image72.jpeg"/><Relationship Id="rId100" Type="http://schemas.openxmlformats.org/officeDocument/2006/relationships/image" Target="media/image71.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4"/>
    <customShpInfo spid="_x0000_s2056"/>
    <customShpInfo spid="_x0000_s2058"/>
    <customShpInfo spid="_x0000_s2061"/>
    <customShpInfo spid="_x0000_s2064"/>
    <customShpInfo spid="_x0000_s2066"/>
    <customShpInfo spid="_x0000_s2068"/>
    <customShpInfo spid="_x0000_s2070"/>
    <customShpInfo spid="_x0000_s2073"/>
    <customShpInfo spid="_x0000_s2076"/>
    <customShpInfo spid="_x0000_s2078"/>
    <customShpInfo spid="_x0000_s2080"/>
    <customShpInfo spid="_x0000_s2082"/>
    <customShpInfo spid="_x0000_s2085"/>
    <customShpInfo spid="_x0000_s2088"/>
    <customShpInfo spid="_x0000_s2090"/>
    <customShpInfo spid="_x0000_s2092"/>
    <customShpInfo spid="_x0000_s2094"/>
    <customShpInfo spid="_x0000_s2097"/>
    <customShpInfo spid="_x0000_s2100"/>
    <customShpInfo spid="_x0000_s2101"/>
    <customShpInfo spid="_x0000_s2102"/>
    <customShpInfo spid="_x0000_s2104"/>
    <customShpInfo spid="_x0000_s2106"/>
    <customShpInfo spid="_x0000_s2060"/>
    <customShpInfo spid="_x0000_s1027"/>
    <customShpInfo spid="_x0000_s1028"/>
    <customShpInfo spid="_x0000_s1026"/>
    <customShpInfo spid="_x0000_s1030"/>
    <customShpInfo spid="_x0000_s1031"/>
    <customShpInfo spid="_x0000_s1032"/>
    <customShpInfo spid="_x0000_s1029"/>
    <customShpInfo spid="_x0000_s1034"/>
    <customShpInfo spid="_x0000_s1035"/>
    <customShpInfo spid="_x0000_s1033"/>
    <customShpInfo spid="_x0000_s1037"/>
    <customShpInfo spid="_x0000_s1038"/>
    <customShpInfo spid="_x0000_s1036"/>
    <customShpInfo spid="_x0000_s1040"/>
    <customShpInfo spid="_x0000_s1041"/>
    <customShpInfo spid="_x0000_s1039"/>
    <customShpInfo spid="_x0000_s1043"/>
    <customShpInfo spid="_x0000_s1044"/>
    <customShpInfo spid="_x0000_s1042"/>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2020-09-16T07:14:00Z</dcterms:created>
  <dc:creator>珈～</dc:creator>
  <cp:lastModifiedBy>Wally-向</cp:lastModifiedBy>
  <dcterms:modified xsi:type="dcterms:W3CDTF">2020-09-16T09:38:44Z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Creator">
    <vt:lpwstr>WPS 文字</vt:lpwstr>
  </property>
  <property fmtid="{D5CDD505-2E9C-101B-9397-08002B2CF9AE}" pid="4" name="LastSaved">
    <vt:filetime>2020-09-16T00:00:00Z</vt:filetime>
  </property>
  <property fmtid="{D5CDD505-2E9C-101B-9397-08002B2CF9AE}" pid="5" name="KSOProductBuildVer">
    <vt:lpwstr>2052-11.1.0.9999</vt:lpwstr>
  </property>
</Properties>
</file>